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D04" w:rsidRPr="00401BAE" w:rsidRDefault="00A33BBE">
      <w:pPr>
        <w:pStyle w:val="Title"/>
        <w:rPr>
          <w:rFonts w:cs="Arial"/>
        </w:rPr>
      </w:pPr>
      <w:r w:rsidRPr="00401BAE">
        <w:rPr>
          <w:rFonts w:cs="Arial"/>
        </w:rPr>
        <w:t>Order Form Biznet Hospitality</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41"/>
        <w:gridCol w:w="2135"/>
      </w:tblGrid>
      <w:tr w:rsidR="00E22D04" w:rsidRPr="00401BAE">
        <w:tc>
          <w:tcPr>
            <w:tcW w:w="8541" w:type="dxa"/>
          </w:tcPr>
          <w:p w:rsidR="00E22D04" w:rsidRPr="00401BAE" w:rsidRDefault="00A33BBE">
            <w:pPr>
              <w:rPr>
                <w:rFonts w:cs="Arial"/>
                <w:b/>
                <w:sz w:val="20"/>
                <w:szCs w:val="20"/>
              </w:rPr>
            </w:pPr>
            <w:r w:rsidRPr="00401BAE">
              <w:rPr>
                <w:rFonts w:cs="Arial"/>
                <w:b/>
                <w:sz w:val="20"/>
                <w:szCs w:val="20"/>
              </w:rPr>
              <w:t xml:space="preserve">Note: </w:t>
            </w:r>
            <w:r w:rsidRPr="00401BAE">
              <w:rPr>
                <w:rFonts w:cs="Arial"/>
                <w:sz w:val="20"/>
                <w:szCs w:val="20"/>
              </w:rPr>
              <w:t>Please provide detailed information so we can provision the service faster. Please scan &amp; email the Order Form, or fax to +62-21-5700580.</w:t>
            </w:r>
          </w:p>
        </w:tc>
        <w:tc>
          <w:tcPr>
            <w:tcW w:w="2135" w:type="dxa"/>
          </w:tcPr>
          <w:p w:rsidR="00E22D04" w:rsidRPr="00401BAE" w:rsidRDefault="00A33BBE">
            <w:pPr>
              <w:rPr>
                <w:rFonts w:cs="Arial"/>
                <w:sz w:val="20"/>
                <w:szCs w:val="20"/>
              </w:rPr>
            </w:pPr>
            <w:r w:rsidRPr="00401BAE">
              <w:rPr>
                <w:rFonts w:cs="Arial"/>
                <w:sz w:val="20"/>
                <w:szCs w:val="20"/>
              </w:rPr>
              <w:t>Sales Code</w:t>
            </w:r>
          </w:p>
          <w:p w:rsidR="00E22D04" w:rsidRPr="00401BAE" w:rsidRDefault="003F3D11">
            <w:pPr>
              <w:rPr>
                <w:rFonts w:cs="Arial"/>
                <w:sz w:val="20"/>
                <w:szCs w:val="20"/>
              </w:rPr>
            </w:pPr>
            <w:permStart w:id="458260205" w:edGrp="everyone"/>
            <w:r w:rsidRPr="00401BAE">
              <w:rPr>
                <w:rFonts w:cs="Arial"/>
                <w:sz w:val="20"/>
                <w:szCs w:val="20"/>
              </w:rPr>
              <w:t xml:space="preserve">   </w:t>
            </w:r>
            <w:permEnd w:id="458260205"/>
          </w:p>
        </w:tc>
      </w:tr>
    </w:tbl>
    <w:p w:rsidR="00E22D04" w:rsidRPr="00401BAE" w:rsidRDefault="00A33BBE">
      <w:pPr>
        <w:pStyle w:val="Heading1"/>
        <w:rPr>
          <w:rFonts w:cs="Arial"/>
          <w:sz w:val="28"/>
          <w:szCs w:val="28"/>
        </w:rPr>
      </w:pPr>
      <w:r w:rsidRPr="00401BAE">
        <w:rPr>
          <w:rFonts w:cs="Arial"/>
          <w:sz w:val="28"/>
          <w:szCs w:val="28"/>
        </w:rPr>
        <w:t>Customer Information</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5338"/>
      </w:tblGrid>
      <w:tr w:rsidR="00E22D04" w:rsidRPr="00401BAE">
        <w:tc>
          <w:tcPr>
            <w:tcW w:w="10676" w:type="dxa"/>
            <w:gridSpan w:val="2"/>
          </w:tcPr>
          <w:p w:rsidR="00AE0902" w:rsidRPr="00C43AA2" w:rsidRDefault="00AE0902" w:rsidP="00AE0902">
            <w:pPr>
              <w:rPr>
                <w:rFonts w:cs="Arial"/>
                <w:b/>
                <w:sz w:val="20"/>
                <w:szCs w:val="20"/>
              </w:rPr>
            </w:pPr>
            <w:r w:rsidRPr="00C43AA2">
              <w:rPr>
                <w:rFonts w:cs="Arial"/>
                <w:b/>
                <w:sz w:val="20"/>
                <w:szCs w:val="20"/>
              </w:rPr>
              <w:t>Customer Name</w:t>
            </w:r>
            <w:r>
              <w:rPr>
                <w:rFonts w:cs="Arial"/>
                <w:b/>
                <w:sz w:val="20"/>
                <w:szCs w:val="20"/>
              </w:rPr>
              <w:t xml:space="preserve"> /</w:t>
            </w:r>
            <w:r w:rsidRPr="00C43AA2">
              <w:rPr>
                <w:rFonts w:cs="Arial"/>
                <w:b/>
                <w:sz w:val="20"/>
                <w:szCs w:val="20"/>
              </w:rPr>
              <w:t xml:space="preserve"> </w:t>
            </w:r>
            <w:r>
              <w:rPr>
                <w:rFonts w:cs="Arial"/>
                <w:b/>
                <w:sz w:val="20"/>
                <w:szCs w:val="20"/>
              </w:rPr>
              <w:t>Company Name(NPWP/Tax Name)</w:t>
            </w:r>
            <w:r w:rsidRPr="00C43AA2">
              <w:rPr>
                <w:rFonts w:cs="Arial"/>
                <w:b/>
                <w:sz w:val="20"/>
                <w:szCs w:val="20"/>
              </w:rPr>
              <w:t>:</w:t>
            </w:r>
          </w:p>
          <w:p w:rsidR="00E22D04" w:rsidRPr="00401BAE" w:rsidRDefault="009D2E02">
            <w:pPr>
              <w:rPr>
                <w:rFonts w:cs="Arial"/>
                <w:sz w:val="20"/>
                <w:szCs w:val="20"/>
              </w:rPr>
            </w:pPr>
            <w:permStart w:id="539955521" w:edGrp="everyone"/>
            <w:r w:rsidRPr="00401BAE">
              <w:rPr>
                <w:rFonts w:cs="Arial"/>
                <w:sz w:val="20"/>
                <w:szCs w:val="20"/>
              </w:rPr>
              <w:t xml:space="preserve">   </w:t>
            </w:r>
          </w:p>
          <w:permEnd w:id="539955521"/>
          <w:p w:rsidR="00E22D04" w:rsidRPr="00401BAE" w:rsidRDefault="00E22D04">
            <w:pPr>
              <w:rPr>
                <w:rFonts w:cs="Arial"/>
                <w:sz w:val="20"/>
                <w:szCs w:val="20"/>
              </w:rPr>
            </w:pPr>
          </w:p>
        </w:tc>
      </w:tr>
      <w:tr w:rsidR="00E22D04" w:rsidRPr="00401BAE">
        <w:tc>
          <w:tcPr>
            <w:tcW w:w="5338" w:type="dxa"/>
          </w:tcPr>
          <w:p w:rsidR="00E22D04" w:rsidRDefault="00AE0902">
            <w:pPr>
              <w:rPr>
                <w:rFonts w:cs="Arial"/>
                <w:sz w:val="20"/>
                <w:szCs w:val="20"/>
              </w:rPr>
            </w:pPr>
            <w:r w:rsidRPr="00C43AA2">
              <w:rPr>
                <w:rFonts w:cs="Arial"/>
                <w:sz w:val="20"/>
                <w:szCs w:val="20"/>
              </w:rPr>
              <w:t>Country</w:t>
            </w:r>
            <w:r>
              <w:rPr>
                <w:rFonts w:cs="Arial"/>
                <w:sz w:val="20"/>
                <w:szCs w:val="20"/>
              </w:rPr>
              <w:t xml:space="preserve"> </w:t>
            </w:r>
            <w:r w:rsidR="00401BAE">
              <w:rPr>
                <w:rFonts w:cs="Arial"/>
                <w:sz w:val="20"/>
                <w:szCs w:val="20"/>
              </w:rPr>
              <w:tab/>
            </w:r>
            <w:r w:rsidR="00A33BBE" w:rsidRPr="00401BAE">
              <w:rPr>
                <w:rFonts w:cs="Arial"/>
                <w:sz w:val="20"/>
                <w:szCs w:val="20"/>
              </w:rPr>
              <w:t>:</w:t>
            </w:r>
            <w:r w:rsidR="009D2E02" w:rsidRPr="00401BAE">
              <w:rPr>
                <w:rFonts w:cs="Arial"/>
                <w:sz w:val="20"/>
                <w:szCs w:val="20"/>
              </w:rPr>
              <w:t xml:space="preserve">  </w:t>
            </w:r>
            <w:permStart w:id="442853366" w:edGrp="everyone"/>
            <w:r w:rsidR="009D2E02" w:rsidRPr="00401BAE">
              <w:rPr>
                <w:rFonts w:cs="Arial"/>
                <w:sz w:val="20"/>
                <w:szCs w:val="20"/>
              </w:rPr>
              <w:t xml:space="preserve">   </w:t>
            </w:r>
          </w:p>
          <w:permEnd w:id="442853366"/>
          <w:p w:rsidR="003A75E9" w:rsidRPr="00401BAE" w:rsidRDefault="003A75E9">
            <w:pPr>
              <w:rPr>
                <w:rFonts w:cs="Arial"/>
                <w:sz w:val="20"/>
                <w:szCs w:val="20"/>
              </w:rPr>
            </w:pPr>
          </w:p>
        </w:tc>
        <w:tc>
          <w:tcPr>
            <w:tcW w:w="5338" w:type="dxa"/>
          </w:tcPr>
          <w:p w:rsidR="00E22D04" w:rsidRPr="00401BAE" w:rsidRDefault="00AE0902">
            <w:pPr>
              <w:rPr>
                <w:rFonts w:cs="Arial"/>
                <w:sz w:val="20"/>
                <w:szCs w:val="20"/>
              </w:rPr>
            </w:pPr>
            <w:r w:rsidRPr="00C43AA2">
              <w:rPr>
                <w:rFonts w:cs="Arial"/>
                <w:sz w:val="20"/>
                <w:szCs w:val="20"/>
              </w:rPr>
              <w:t>State</w:t>
            </w:r>
            <w:r>
              <w:rPr>
                <w:rFonts w:cs="Arial"/>
                <w:sz w:val="20"/>
                <w:szCs w:val="20"/>
              </w:rPr>
              <w:tab/>
              <w:t xml:space="preserve"> </w:t>
            </w:r>
            <w:r w:rsidRPr="00401BAE">
              <w:rPr>
                <w:rFonts w:cs="Arial"/>
                <w:sz w:val="20"/>
                <w:szCs w:val="20"/>
              </w:rPr>
              <w:t xml:space="preserve">:  </w:t>
            </w:r>
            <w:permStart w:id="1560039197" w:edGrp="everyone"/>
            <w:r w:rsidRPr="00401BAE">
              <w:rPr>
                <w:rFonts w:cs="Arial"/>
                <w:sz w:val="20"/>
                <w:szCs w:val="20"/>
              </w:rPr>
              <w:t xml:space="preserve">   </w:t>
            </w:r>
            <w:permEnd w:id="1560039197"/>
          </w:p>
        </w:tc>
      </w:tr>
      <w:tr w:rsidR="00E22D04" w:rsidRPr="00401BAE">
        <w:tc>
          <w:tcPr>
            <w:tcW w:w="5338" w:type="dxa"/>
          </w:tcPr>
          <w:p w:rsidR="00E22D04" w:rsidRDefault="00AE0902">
            <w:pPr>
              <w:rPr>
                <w:rFonts w:cs="Arial"/>
                <w:sz w:val="20"/>
                <w:szCs w:val="20"/>
              </w:rPr>
            </w:pPr>
            <w:r w:rsidRPr="00C43AA2">
              <w:rPr>
                <w:rFonts w:cs="Arial"/>
                <w:sz w:val="20"/>
                <w:szCs w:val="20"/>
              </w:rPr>
              <w:t>City</w:t>
            </w:r>
            <w:r>
              <w:rPr>
                <w:rFonts w:cs="Arial"/>
                <w:sz w:val="20"/>
                <w:szCs w:val="20"/>
              </w:rPr>
              <w:t xml:space="preserve">       </w:t>
            </w:r>
            <w:r w:rsidR="00401BAE">
              <w:rPr>
                <w:rFonts w:cs="Arial"/>
                <w:sz w:val="20"/>
                <w:szCs w:val="20"/>
              </w:rPr>
              <w:tab/>
            </w:r>
            <w:r w:rsidR="00A33BBE" w:rsidRPr="00401BAE">
              <w:rPr>
                <w:rFonts w:cs="Arial"/>
                <w:sz w:val="20"/>
                <w:szCs w:val="20"/>
              </w:rPr>
              <w:t>:</w:t>
            </w:r>
            <w:r w:rsidR="009D2E02" w:rsidRPr="00401BAE">
              <w:rPr>
                <w:rFonts w:cs="Arial"/>
                <w:sz w:val="20"/>
                <w:szCs w:val="20"/>
              </w:rPr>
              <w:t xml:space="preserve">  </w:t>
            </w:r>
            <w:permStart w:id="606079921" w:edGrp="everyone"/>
            <w:r w:rsidR="009D2E02" w:rsidRPr="00401BAE">
              <w:rPr>
                <w:rFonts w:cs="Arial"/>
                <w:sz w:val="20"/>
                <w:szCs w:val="20"/>
              </w:rPr>
              <w:t xml:space="preserve">   </w:t>
            </w:r>
          </w:p>
          <w:permEnd w:id="606079921"/>
          <w:p w:rsidR="003A75E9" w:rsidRPr="00401BAE" w:rsidRDefault="003A75E9">
            <w:pPr>
              <w:rPr>
                <w:rFonts w:cs="Arial"/>
                <w:sz w:val="20"/>
                <w:szCs w:val="20"/>
              </w:rPr>
            </w:pPr>
          </w:p>
        </w:tc>
        <w:tc>
          <w:tcPr>
            <w:tcW w:w="5338" w:type="dxa"/>
          </w:tcPr>
          <w:p w:rsidR="00E22D04" w:rsidRPr="00401BAE" w:rsidRDefault="00AE0902">
            <w:pPr>
              <w:rPr>
                <w:rFonts w:cs="Arial"/>
                <w:sz w:val="20"/>
                <w:szCs w:val="20"/>
              </w:rPr>
            </w:pPr>
            <w:r w:rsidRPr="00C43AA2">
              <w:rPr>
                <w:rFonts w:cs="Arial"/>
                <w:sz w:val="20"/>
                <w:szCs w:val="20"/>
              </w:rPr>
              <w:t>District</w:t>
            </w:r>
            <w:r>
              <w:rPr>
                <w:rFonts w:cs="Arial"/>
                <w:sz w:val="20"/>
                <w:szCs w:val="20"/>
              </w:rPr>
              <w:t xml:space="preserve">   </w:t>
            </w:r>
            <w:r w:rsidR="00A33BBE" w:rsidRPr="00401BAE">
              <w:rPr>
                <w:rFonts w:cs="Arial"/>
                <w:sz w:val="20"/>
                <w:szCs w:val="20"/>
              </w:rPr>
              <w:t>:</w:t>
            </w:r>
            <w:r w:rsidR="009D2E02" w:rsidRPr="00401BAE">
              <w:rPr>
                <w:rFonts w:cs="Arial"/>
                <w:sz w:val="20"/>
                <w:szCs w:val="20"/>
              </w:rPr>
              <w:t xml:space="preserve">  </w:t>
            </w:r>
            <w:permStart w:id="815802618" w:edGrp="everyone"/>
            <w:r w:rsidR="009D2E02" w:rsidRPr="00401BAE">
              <w:rPr>
                <w:rFonts w:cs="Arial"/>
                <w:sz w:val="20"/>
                <w:szCs w:val="20"/>
              </w:rPr>
              <w:t xml:space="preserve">   </w:t>
            </w:r>
            <w:permEnd w:id="815802618"/>
          </w:p>
        </w:tc>
      </w:tr>
      <w:tr w:rsidR="00E22D04" w:rsidRPr="00401BAE">
        <w:tc>
          <w:tcPr>
            <w:tcW w:w="5338" w:type="dxa"/>
          </w:tcPr>
          <w:p w:rsidR="00E22D04" w:rsidRDefault="00AE0902" w:rsidP="00AE0902">
            <w:pPr>
              <w:rPr>
                <w:rFonts w:cs="Arial"/>
                <w:sz w:val="20"/>
                <w:szCs w:val="20"/>
              </w:rPr>
            </w:pPr>
            <w:r w:rsidRPr="00C43AA2">
              <w:rPr>
                <w:rFonts w:cs="Arial"/>
                <w:sz w:val="20"/>
                <w:szCs w:val="20"/>
              </w:rPr>
              <w:t>Subdistrict</w:t>
            </w:r>
            <w:r w:rsidR="00401BAE">
              <w:rPr>
                <w:rFonts w:cs="Arial"/>
                <w:sz w:val="20"/>
                <w:szCs w:val="20"/>
              </w:rPr>
              <w:tab/>
            </w:r>
            <w:r w:rsidR="00A33BBE" w:rsidRPr="00401BAE">
              <w:rPr>
                <w:rFonts w:cs="Arial"/>
                <w:sz w:val="20"/>
                <w:szCs w:val="20"/>
              </w:rPr>
              <w:t>:</w:t>
            </w:r>
            <w:r w:rsidR="009D2E02" w:rsidRPr="00401BAE">
              <w:rPr>
                <w:rFonts w:cs="Arial"/>
                <w:sz w:val="20"/>
                <w:szCs w:val="20"/>
              </w:rPr>
              <w:t xml:space="preserve">  </w:t>
            </w:r>
            <w:permStart w:id="2116888171" w:edGrp="everyone"/>
            <w:r w:rsidR="009D2E02" w:rsidRPr="00401BAE">
              <w:rPr>
                <w:rFonts w:cs="Arial"/>
                <w:sz w:val="20"/>
                <w:szCs w:val="20"/>
              </w:rPr>
              <w:t xml:space="preserve">   </w:t>
            </w:r>
          </w:p>
          <w:permEnd w:id="2116888171"/>
          <w:p w:rsidR="003A75E9" w:rsidRPr="00401BAE" w:rsidRDefault="003A75E9" w:rsidP="00AE0902">
            <w:pPr>
              <w:rPr>
                <w:rFonts w:cs="Arial"/>
                <w:sz w:val="20"/>
                <w:szCs w:val="20"/>
              </w:rPr>
            </w:pPr>
          </w:p>
        </w:tc>
        <w:tc>
          <w:tcPr>
            <w:tcW w:w="5338" w:type="dxa"/>
          </w:tcPr>
          <w:p w:rsidR="00E22D04" w:rsidRPr="00401BAE" w:rsidRDefault="00AE0902" w:rsidP="00AE0902">
            <w:pPr>
              <w:rPr>
                <w:rFonts w:cs="Arial"/>
                <w:sz w:val="20"/>
                <w:szCs w:val="20"/>
              </w:rPr>
            </w:pPr>
            <w:r>
              <w:rPr>
                <w:rFonts w:cs="Arial"/>
                <w:sz w:val="20"/>
                <w:szCs w:val="20"/>
              </w:rPr>
              <w:t>Postal Code :</w:t>
            </w:r>
            <w:r w:rsidR="009D2E02" w:rsidRPr="00401BAE">
              <w:rPr>
                <w:rFonts w:cs="Arial"/>
                <w:sz w:val="20"/>
                <w:szCs w:val="20"/>
              </w:rPr>
              <w:t xml:space="preserve">  </w:t>
            </w:r>
            <w:permStart w:id="812271938" w:edGrp="everyone"/>
            <w:r w:rsidR="009D2E02" w:rsidRPr="00401BAE">
              <w:rPr>
                <w:rFonts w:cs="Arial"/>
                <w:sz w:val="20"/>
                <w:szCs w:val="20"/>
              </w:rPr>
              <w:t xml:space="preserve">   </w:t>
            </w:r>
            <w:permEnd w:id="812271938"/>
          </w:p>
        </w:tc>
      </w:tr>
      <w:tr w:rsidR="00E22D04" w:rsidRPr="00401BAE">
        <w:tc>
          <w:tcPr>
            <w:tcW w:w="5338" w:type="dxa"/>
          </w:tcPr>
          <w:p w:rsidR="00E22D04" w:rsidRDefault="00AE0902" w:rsidP="00AE0902">
            <w:pPr>
              <w:rPr>
                <w:rFonts w:cs="Arial"/>
                <w:sz w:val="20"/>
                <w:szCs w:val="20"/>
              </w:rPr>
            </w:pPr>
            <w:r w:rsidRPr="00C43AA2">
              <w:rPr>
                <w:rFonts w:cs="Arial"/>
                <w:sz w:val="20"/>
                <w:szCs w:val="20"/>
              </w:rPr>
              <w:t>Building Name</w:t>
            </w:r>
            <w:r w:rsidR="00401BAE">
              <w:rPr>
                <w:rFonts w:cs="Arial"/>
                <w:sz w:val="20"/>
                <w:szCs w:val="20"/>
              </w:rPr>
              <w:tab/>
            </w:r>
            <w:r w:rsidR="00A33BBE" w:rsidRPr="00401BAE">
              <w:rPr>
                <w:rFonts w:cs="Arial"/>
                <w:sz w:val="20"/>
                <w:szCs w:val="20"/>
              </w:rPr>
              <w:t>:</w:t>
            </w:r>
            <w:r w:rsidR="009D2E02" w:rsidRPr="00401BAE">
              <w:rPr>
                <w:rFonts w:cs="Arial"/>
                <w:sz w:val="20"/>
                <w:szCs w:val="20"/>
              </w:rPr>
              <w:t xml:space="preserve">  </w:t>
            </w:r>
            <w:permStart w:id="1972244013" w:edGrp="everyone"/>
            <w:r w:rsidR="009D2E02" w:rsidRPr="00401BAE">
              <w:rPr>
                <w:rFonts w:cs="Arial"/>
                <w:sz w:val="20"/>
                <w:szCs w:val="20"/>
              </w:rPr>
              <w:t xml:space="preserve">   </w:t>
            </w:r>
          </w:p>
          <w:permEnd w:id="1972244013"/>
          <w:p w:rsidR="003A75E9" w:rsidRPr="00401BAE" w:rsidRDefault="003A75E9" w:rsidP="00AE0902">
            <w:pPr>
              <w:rPr>
                <w:rFonts w:cs="Arial"/>
                <w:sz w:val="20"/>
                <w:szCs w:val="20"/>
              </w:rPr>
            </w:pPr>
          </w:p>
        </w:tc>
        <w:tc>
          <w:tcPr>
            <w:tcW w:w="5338" w:type="dxa"/>
          </w:tcPr>
          <w:p w:rsidR="00E22D04" w:rsidRPr="00401BAE" w:rsidRDefault="00AE0902" w:rsidP="00AE0902">
            <w:pPr>
              <w:rPr>
                <w:rFonts w:cs="Arial"/>
                <w:sz w:val="20"/>
                <w:szCs w:val="20"/>
              </w:rPr>
            </w:pPr>
            <w:r w:rsidRPr="00C43AA2">
              <w:rPr>
                <w:rFonts w:cs="Arial"/>
                <w:sz w:val="20"/>
                <w:szCs w:val="20"/>
              </w:rPr>
              <w:t>Address</w:t>
            </w:r>
            <w:r>
              <w:rPr>
                <w:rFonts w:cs="Arial"/>
                <w:sz w:val="20"/>
                <w:szCs w:val="20"/>
              </w:rPr>
              <w:t xml:space="preserve"> </w:t>
            </w:r>
            <w:r w:rsidR="00A33BBE" w:rsidRPr="00401BAE">
              <w:rPr>
                <w:rFonts w:cs="Arial"/>
                <w:sz w:val="20"/>
                <w:szCs w:val="20"/>
              </w:rPr>
              <w:t>:</w:t>
            </w:r>
            <w:r w:rsidR="009D2E02" w:rsidRPr="00401BAE">
              <w:rPr>
                <w:rFonts w:cs="Arial"/>
                <w:sz w:val="20"/>
                <w:szCs w:val="20"/>
              </w:rPr>
              <w:t xml:space="preserve">  </w:t>
            </w:r>
            <w:permStart w:id="502733142" w:edGrp="everyone"/>
            <w:r w:rsidR="009D2E02" w:rsidRPr="00401BAE">
              <w:rPr>
                <w:rFonts w:cs="Arial"/>
                <w:sz w:val="20"/>
                <w:szCs w:val="20"/>
              </w:rPr>
              <w:t xml:space="preserve">   </w:t>
            </w:r>
            <w:permEnd w:id="502733142"/>
          </w:p>
        </w:tc>
      </w:tr>
      <w:tr w:rsidR="00AE0902" w:rsidRPr="00401BAE" w:rsidTr="002C7BC3">
        <w:tc>
          <w:tcPr>
            <w:tcW w:w="10676" w:type="dxa"/>
            <w:gridSpan w:val="2"/>
          </w:tcPr>
          <w:p w:rsidR="00AE0902" w:rsidRPr="00401BAE" w:rsidRDefault="00AE0902">
            <w:pPr>
              <w:rPr>
                <w:rFonts w:cs="Arial"/>
                <w:sz w:val="20"/>
                <w:szCs w:val="20"/>
              </w:rPr>
            </w:pPr>
            <w:r>
              <w:rPr>
                <w:rFonts w:cs="Arial"/>
                <w:b/>
                <w:bCs/>
                <w:sz w:val="20"/>
                <w:szCs w:val="20"/>
              </w:rPr>
              <w:t>Custo</w:t>
            </w:r>
            <w:r w:rsidRPr="00C43AA2">
              <w:rPr>
                <w:rFonts w:cs="Arial"/>
                <w:b/>
                <w:bCs/>
                <w:sz w:val="20"/>
                <w:szCs w:val="20"/>
              </w:rPr>
              <w:t xml:space="preserve">mer </w:t>
            </w:r>
            <w:r>
              <w:rPr>
                <w:rFonts w:cs="Arial"/>
                <w:b/>
                <w:bCs/>
                <w:sz w:val="20"/>
                <w:szCs w:val="20"/>
              </w:rPr>
              <w:t>Main Contact Info</w:t>
            </w:r>
          </w:p>
        </w:tc>
      </w:tr>
      <w:tr w:rsidR="00E22D04" w:rsidRPr="00401BAE">
        <w:tc>
          <w:tcPr>
            <w:tcW w:w="5338" w:type="dxa"/>
          </w:tcPr>
          <w:p w:rsidR="00E22D04" w:rsidRDefault="00AE0902" w:rsidP="00AE0902">
            <w:pPr>
              <w:rPr>
                <w:rFonts w:cs="Arial"/>
                <w:sz w:val="20"/>
                <w:szCs w:val="20"/>
              </w:rPr>
            </w:pPr>
            <w:r>
              <w:rPr>
                <w:rFonts w:cs="Arial"/>
                <w:sz w:val="20"/>
                <w:szCs w:val="20"/>
              </w:rPr>
              <w:t>First Name</w:t>
            </w:r>
            <w:r>
              <w:rPr>
                <w:rFonts w:cs="Arial"/>
                <w:sz w:val="20"/>
                <w:szCs w:val="20"/>
              </w:rPr>
              <w:tab/>
            </w:r>
            <w:r w:rsidRPr="00401BAE">
              <w:rPr>
                <w:rFonts w:cs="Arial"/>
                <w:sz w:val="20"/>
                <w:szCs w:val="20"/>
              </w:rPr>
              <w:t xml:space="preserve">:  </w:t>
            </w:r>
            <w:permStart w:id="314852493" w:edGrp="everyone"/>
            <w:r w:rsidRPr="00401BAE">
              <w:rPr>
                <w:rFonts w:cs="Arial"/>
                <w:sz w:val="20"/>
                <w:szCs w:val="20"/>
              </w:rPr>
              <w:t xml:space="preserve">   </w:t>
            </w:r>
          </w:p>
          <w:permEnd w:id="314852493"/>
          <w:p w:rsidR="003A75E9" w:rsidRPr="00401BAE" w:rsidRDefault="003A75E9" w:rsidP="00AE0902">
            <w:pPr>
              <w:rPr>
                <w:rFonts w:cs="Arial"/>
                <w:sz w:val="20"/>
                <w:szCs w:val="20"/>
              </w:rPr>
            </w:pPr>
          </w:p>
        </w:tc>
        <w:tc>
          <w:tcPr>
            <w:tcW w:w="5338" w:type="dxa"/>
          </w:tcPr>
          <w:p w:rsidR="00E22D04" w:rsidRPr="00401BAE" w:rsidRDefault="00AE0902" w:rsidP="00AE0902">
            <w:pPr>
              <w:rPr>
                <w:rFonts w:cs="Arial"/>
                <w:sz w:val="20"/>
                <w:szCs w:val="20"/>
              </w:rPr>
            </w:pPr>
            <w:r>
              <w:rPr>
                <w:rFonts w:cs="Arial"/>
                <w:sz w:val="20"/>
                <w:szCs w:val="20"/>
              </w:rPr>
              <w:t xml:space="preserve">Last Name </w:t>
            </w:r>
            <w:r w:rsidR="00A33BBE" w:rsidRPr="00401BAE">
              <w:rPr>
                <w:rFonts w:cs="Arial"/>
                <w:sz w:val="20"/>
                <w:szCs w:val="20"/>
              </w:rPr>
              <w:t>:</w:t>
            </w:r>
            <w:r w:rsidR="009D2E02" w:rsidRPr="00401BAE">
              <w:rPr>
                <w:rFonts w:cs="Arial"/>
                <w:sz w:val="20"/>
                <w:szCs w:val="20"/>
              </w:rPr>
              <w:t xml:space="preserve">  </w:t>
            </w:r>
            <w:permStart w:id="1310203974" w:edGrp="everyone"/>
            <w:r w:rsidR="009D2E02" w:rsidRPr="00401BAE">
              <w:rPr>
                <w:rFonts w:cs="Arial"/>
                <w:sz w:val="20"/>
                <w:szCs w:val="20"/>
              </w:rPr>
              <w:t xml:space="preserve">   </w:t>
            </w:r>
            <w:permEnd w:id="1310203974"/>
          </w:p>
        </w:tc>
      </w:tr>
      <w:tr w:rsidR="00AE0902" w:rsidRPr="00401BAE">
        <w:tc>
          <w:tcPr>
            <w:tcW w:w="5338" w:type="dxa"/>
          </w:tcPr>
          <w:p w:rsidR="00AE0902" w:rsidRDefault="00AE0902" w:rsidP="00BB48CC">
            <w:pPr>
              <w:rPr>
                <w:rFonts w:cs="Arial"/>
                <w:sz w:val="20"/>
                <w:szCs w:val="20"/>
              </w:rPr>
            </w:pPr>
            <w:r w:rsidRPr="00C43AA2">
              <w:rPr>
                <w:rFonts w:cs="Arial"/>
                <w:sz w:val="20"/>
                <w:szCs w:val="20"/>
              </w:rPr>
              <w:t>Phone</w:t>
            </w:r>
            <w:r>
              <w:rPr>
                <w:rFonts w:cs="Arial"/>
                <w:sz w:val="20"/>
                <w:szCs w:val="20"/>
              </w:rPr>
              <w:tab/>
            </w:r>
            <w:r>
              <w:rPr>
                <w:rFonts w:cs="Arial"/>
                <w:sz w:val="20"/>
                <w:szCs w:val="20"/>
              </w:rPr>
              <w:tab/>
            </w:r>
            <w:r w:rsidRPr="00401BAE">
              <w:rPr>
                <w:rFonts w:cs="Arial"/>
                <w:sz w:val="20"/>
                <w:szCs w:val="20"/>
              </w:rPr>
              <w:t xml:space="preserve">:  </w:t>
            </w:r>
            <w:permStart w:id="664486253" w:edGrp="everyone"/>
            <w:r w:rsidRPr="00401BAE">
              <w:rPr>
                <w:rFonts w:cs="Arial"/>
                <w:sz w:val="20"/>
                <w:szCs w:val="20"/>
              </w:rPr>
              <w:t xml:space="preserve">   </w:t>
            </w:r>
          </w:p>
          <w:permEnd w:id="664486253"/>
          <w:p w:rsidR="003A75E9" w:rsidRPr="00401BAE" w:rsidRDefault="003A75E9" w:rsidP="00BB48CC">
            <w:pPr>
              <w:rPr>
                <w:rFonts w:cs="Arial"/>
                <w:sz w:val="20"/>
                <w:szCs w:val="20"/>
              </w:rPr>
            </w:pPr>
          </w:p>
        </w:tc>
        <w:tc>
          <w:tcPr>
            <w:tcW w:w="5338" w:type="dxa"/>
          </w:tcPr>
          <w:p w:rsidR="00AE0902" w:rsidRPr="00401BAE" w:rsidRDefault="00AE0902" w:rsidP="00BB48CC">
            <w:pPr>
              <w:rPr>
                <w:rFonts w:cs="Arial"/>
                <w:sz w:val="20"/>
                <w:szCs w:val="20"/>
              </w:rPr>
            </w:pPr>
            <w:r>
              <w:rPr>
                <w:rFonts w:cs="Arial"/>
                <w:sz w:val="20"/>
                <w:szCs w:val="20"/>
              </w:rPr>
              <w:t>Mobile</w:t>
            </w:r>
            <w:r>
              <w:rPr>
                <w:rFonts w:cs="Arial"/>
                <w:sz w:val="20"/>
                <w:szCs w:val="20"/>
              </w:rPr>
              <w:tab/>
              <w:t xml:space="preserve"> </w:t>
            </w:r>
            <w:r w:rsidRPr="00401BAE">
              <w:rPr>
                <w:rFonts w:cs="Arial"/>
                <w:sz w:val="20"/>
                <w:szCs w:val="20"/>
              </w:rPr>
              <w:t xml:space="preserve">:  </w:t>
            </w:r>
            <w:permStart w:id="1307252465" w:edGrp="everyone"/>
            <w:r w:rsidRPr="00401BAE">
              <w:rPr>
                <w:rFonts w:cs="Arial"/>
                <w:sz w:val="20"/>
                <w:szCs w:val="20"/>
              </w:rPr>
              <w:t xml:space="preserve">   </w:t>
            </w:r>
            <w:permEnd w:id="1307252465"/>
          </w:p>
        </w:tc>
      </w:tr>
      <w:tr w:rsidR="00AE0902" w:rsidRPr="00401BAE">
        <w:tc>
          <w:tcPr>
            <w:tcW w:w="5338" w:type="dxa"/>
          </w:tcPr>
          <w:p w:rsidR="00AE0902" w:rsidRDefault="00AE0902" w:rsidP="00BB48CC">
            <w:pPr>
              <w:rPr>
                <w:rFonts w:cs="Arial"/>
                <w:sz w:val="20"/>
                <w:szCs w:val="20"/>
              </w:rPr>
            </w:pPr>
            <w:r w:rsidRPr="00401BAE">
              <w:rPr>
                <w:rFonts w:cs="Arial"/>
                <w:sz w:val="20"/>
                <w:szCs w:val="20"/>
              </w:rPr>
              <w:t>Email</w:t>
            </w:r>
            <w:r>
              <w:rPr>
                <w:rFonts w:cs="Arial"/>
                <w:sz w:val="20"/>
                <w:szCs w:val="20"/>
              </w:rPr>
              <w:tab/>
            </w:r>
            <w:r>
              <w:rPr>
                <w:rFonts w:cs="Arial"/>
                <w:sz w:val="20"/>
                <w:szCs w:val="20"/>
              </w:rPr>
              <w:tab/>
            </w:r>
            <w:r w:rsidRPr="00401BAE">
              <w:rPr>
                <w:rFonts w:cs="Arial"/>
                <w:sz w:val="20"/>
                <w:szCs w:val="20"/>
              </w:rPr>
              <w:t xml:space="preserve">:  </w:t>
            </w:r>
            <w:permStart w:id="1392313195" w:edGrp="everyone"/>
            <w:r w:rsidRPr="00401BAE">
              <w:rPr>
                <w:rFonts w:cs="Arial"/>
                <w:sz w:val="20"/>
                <w:szCs w:val="20"/>
              </w:rPr>
              <w:t xml:space="preserve">   </w:t>
            </w:r>
          </w:p>
          <w:permEnd w:id="1392313195"/>
          <w:p w:rsidR="003A75E9" w:rsidRPr="00401BAE" w:rsidRDefault="003A75E9" w:rsidP="00BB48CC">
            <w:pPr>
              <w:rPr>
                <w:rFonts w:cs="Arial"/>
                <w:sz w:val="20"/>
                <w:szCs w:val="20"/>
              </w:rPr>
            </w:pPr>
          </w:p>
        </w:tc>
        <w:tc>
          <w:tcPr>
            <w:tcW w:w="5338" w:type="dxa"/>
          </w:tcPr>
          <w:p w:rsidR="00AE0902" w:rsidRPr="00401BAE" w:rsidRDefault="00AE0902" w:rsidP="00BB48CC">
            <w:pPr>
              <w:rPr>
                <w:rFonts w:cs="Arial"/>
                <w:sz w:val="20"/>
                <w:szCs w:val="20"/>
              </w:rPr>
            </w:pPr>
            <w:r w:rsidRPr="00401BAE">
              <w:rPr>
                <w:rFonts w:cs="Arial"/>
                <w:sz w:val="20"/>
                <w:szCs w:val="20"/>
              </w:rPr>
              <w:t>Email</w:t>
            </w:r>
            <w:r>
              <w:rPr>
                <w:rFonts w:cs="Arial"/>
                <w:sz w:val="20"/>
                <w:szCs w:val="20"/>
              </w:rPr>
              <w:tab/>
              <w:t xml:space="preserve"> </w:t>
            </w:r>
            <w:r w:rsidRPr="00401BAE">
              <w:rPr>
                <w:rFonts w:cs="Arial"/>
                <w:sz w:val="20"/>
                <w:szCs w:val="20"/>
              </w:rPr>
              <w:t xml:space="preserve">:  </w:t>
            </w:r>
            <w:permStart w:id="1479439816" w:edGrp="everyone"/>
            <w:r w:rsidRPr="00401BAE">
              <w:rPr>
                <w:rFonts w:cs="Arial"/>
                <w:sz w:val="20"/>
                <w:szCs w:val="20"/>
              </w:rPr>
              <w:t xml:space="preserve">   </w:t>
            </w:r>
            <w:permEnd w:id="1479439816"/>
          </w:p>
        </w:tc>
      </w:tr>
    </w:tbl>
    <w:p w:rsidR="00AE0902" w:rsidRPr="00C43AA2" w:rsidRDefault="00AE0902" w:rsidP="00AE0902">
      <w:pPr>
        <w:pStyle w:val="Heading1"/>
        <w:rPr>
          <w:rFonts w:cs="Arial"/>
          <w:sz w:val="28"/>
          <w:szCs w:val="28"/>
        </w:rPr>
      </w:pPr>
      <w:r>
        <w:rPr>
          <w:rFonts w:cs="Arial"/>
          <w:sz w:val="28"/>
          <w:szCs w:val="28"/>
        </w:rPr>
        <w:t>NPWP / Tax Information</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6"/>
        <w:gridCol w:w="5410"/>
      </w:tblGrid>
      <w:tr w:rsidR="00AE0902" w:rsidRPr="00C43AA2" w:rsidTr="00736E06">
        <w:tc>
          <w:tcPr>
            <w:tcW w:w="10676" w:type="dxa"/>
            <w:gridSpan w:val="2"/>
          </w:tcPr>
          <w:p w:rsidR="003A75E9" w:rsidRDefault="00AE0902" w:rsidP="00AE0902">
            <w:pPr>
              <w:tabs>
                <w:tab w:val="left" w:pos="1512"/>
                <w:tab w:val="left" w:pos="1692"/>
              </w:tabs>
              <w:rPr>
                <w:rFonts w:cs="Arial"/>
                <w:sz w:val="20"/>
                <w:szCs w:val="20"/>
              </w:rPr>
            </w:pPr>
            <w:r w:rsidRPr="00C43AA2">
              <w:rPr>
                <w:rFonts w:cs="Arial"/>
                <w:sz w:val="20"/>
                <w:szCs w:val="20"/>
              </w:rPr>
              <w:t xml:space="preserve">NPWP/Tax </w:t>
            </w:r>
            <w:r>
              <w:rPr>
                <w:rFonts w:cs="Arial"/>
                <w:sz w:val="20"/>
                <w:szCs w:val="20"/>
              </w:rPr>
              <w:t>ID</w:t>
            </w:r>
            <w:r>
              <w:rPr>
                <w:rFonts w:cs="Arial"/>
                <w:sz w:val="20"/>
                <w:szCs w:val="20"/>
              </w:rPr>
              <w:tab/>
            </w:r>
            <w:r w:rsidRPr="00401BAE">
              <w:rPr>
                <w:rFonts w:cs="Arial"/>
                <w:sz w:val="20"/>
                <w:szCs w:val="20"/>
              </w:rPr>
              <w:t xml:space="preserve">:  </w:t>
            </w:r>
            <w:permStart w:id="1813782152" w:edGrp="everyone"/>
            <w:r w:rsidRPr="00401BAE">
              <w:rPr>
                <w:rFonts w:cs="Arial"/>
                <w:sz w:val="20"/>
                <w:szCs w:val="20"/>
              </w:rPr>
              <w:t xml:space="preserve">   </w:t>
            </w:r>
            <w:permEnd w:id="1813782152"/>
            <w:r w:rsidRPr="00C43AA2">
              <w:rPr>
                <w:rFonts w:cs="Arial"/>
                <w:sz w:val="20"/>
                <w:szCs w:val="20"/>
              </w:rPr>
              <w:t xml:space="preserve">   </w:t>
            </w:r>
          </w:p>
          <w:p w:rsidR="00AE0902" w:rsidRPr="00C43AA2" w:rsidRDefault="00AE0902" w:rsidP="00AE0902">
            <w:pPr>
              <w:tabs>
                <w:tab w:val="left" w:pos="1512"/>
                <w:tab w:val="left" w:pos="1692"/>
              </w:tabs>
              <w:rPr>
                <w:rFonts w:cs="Arial"/>
                <w:sz w:val="20"/>
                <w:szCs w:val="20"/>
              </w:rPr>
            </w:pPr>
            <w:r w:rsidRPr="00C43AA2">
              <w:rPr>
                <w:rFonts w:cs="Arial"/>
                <w:sz w:val="20"/>
                <w:szCs w:val="20"/>
              </w:rPr>
              <w:t xml:space="preserve">  </w:t>
            </w:r>
          </w:p>
        </w:tc>
      </w:tr>
      <w:tr w:rsidR="00736E06" w:rsidRPr="00C43AA2" w:rsidTr="00736E06">
        <w:tc>
          <w:tcPr>
            <w:tcW w:w="5266" w:type="dxa"/>
          </w:tcPr>
          <w:p w:rsidR="00736E06" w:rsidRDefault="00736E06" w:rsidP="00BB48CC">
            <w:pPr>
              <w:tabs>
                <w:tab w:val="left" w:pos="1512"/>
                <w:tab w:val="left" w:pos="1692"/>
              </w:tabs>
              <w:rPr>
                <w:rFonts w:cs="Arial"/>
                <w:sz w:val="20"/>
                <w:szCs w:val="20"/>
              </w:rPr>
            </w:pPr>
            <w:r w:rsidRPr="00C43AA2">
              <w:rPr>
                <w:rFonts w:cs="Arial"/>
                <w:sz w:val="20"/>
                <w:szCs w:val="20"/>
              </w:rPr>
              <w:t>Country</w:t>
            </w:r>
            <w:r>
              <w:rPr>
                <w:rFonts w:cs="Arial"/>
                <w:sz w:val="20"/>
                <w:szCs w:val="20"/>
              </w:rPr>
              <w:tab/>
            </w:r>
            <w:r w:rsidRPr="00401BAE">
              <w:rPr>
                <w:rFonts w:cs="Arial"/>
                <w:sz w:val="20"/>
                <w:szCs w:val="20"/>
              </w:rPr>
              <w:t xml:space="preserve">:  </w:t>
            </w:r>
            <w:permStart w:id="1372998008" w:edGrp="everyone"/>
            <w:r w:rsidRPr="00401BAE">
              <w:rPr>
                <w:rFonts w:cs="Arial"/>
                <w:sz w:val="20"/>
                <w:szCs w:val="20"/>
              </w:rPr>
              <w:t xml:space="preserve">   </w:t>
            </w:r>
          </w:p>
          <w:permEnd w:id="1372998008"/>
          <w:p w:rsidR="003A75E9" w:rsidRPr="00C43AA2" w:rsidRDefault="003A75E9" w:rsidP="00BB48CC">
            <w:pPr>
              <w:tabs>
                <w:tab w:val="left" w:pos="1512"/>
                <w:tab w:val="left" w:pos="1692"/>
              </w:tabs>
              <w:rPr>
                <w:rFonts w:cs="Arial"/>
                <w:sz w:val="20"/>
                <w:szCs w:val="20"/>
              </w:rPr>
            </w:pPr>
          </w:p>
        </w:tc>
        <w:tc>
          <w:tcPr>
            <w:tcW w:w="5410" w:type="dxa"/>
          </w:tcPr>
          <w:p w:rsidR="00736E06" w:rsidRPr="00401BAE" w:rsidRDefault="00736E06" w:rsidP="00BB48CC">
            <w:pPr>
              <w:rPr>
                <w:rFonts w:cs="Arial"/>
                <w:sz w:val="20"/>
                <w:szCs w:val="20"/>
              </w:rPr>
            </w:pPr>
            <w:r w:rsidRPr="00C43AA2">
              <w:rPr>
                <w:rFonts w:cs="Arial"/>
                <w:sz w:val="20"/>
                <w:szCs w:val="20"/>
              </w:rPr>
              <w:t>State</w:t>
            </w:r>
            <w:r>
              <w:rPr>
                <w:rFonts w:cs="Arial"/>
                <w:sz w:val="20"/>
                <w:szCs w:val="20"/>
              </w:rPr>
              <w:tab/>
              <w:t xml:space="preserve"> </w:t>
            </w:r>
            <w:r w:rsidRPr="00401BAE">
              <w:rPr>
                <w:rFonts w:cs="Arial"/>
                <w:sz w:val="20"/>
                <w:szCs w:val="20"/>
              </w:rPr>
              <w:t xml:space="preserve">:  </w:t>
            </w:r>
            <w:permStart w:id="259150479" w:edGrp="everyone"/>
            <w:r w:rsidRPr="00401BAE">
              <w:rPr>
                <w:rFonts w:cs="Arial"/>
                <w:sz w:val="20"/>
                <w:szCs w:val="20"/>
              </w:rPr>
              <w:t xml:space="preserve">   </w:t>
            </w:r>
            <w:permEnd w:id="259150479"/>
          </w:p>
        </w:tc>
      </w:tr>
      <w:tr w:rsidR="00736E06" w:rsidRPr="00C43AA2" w:rsidTr="00736E06">
        <w:tc>
          <w:tcPr>
            <w:tcW w:w="5266" w:type="dxa"/>
          </w:tcPr>
          <w:p w:rsidR="00736E06" w:rsidRDefault="00736E06" w:rsidP="00BB48CC">
            <w:pPr>
              <w:tabs>
                <w:tab w:val="left" w:pos="1512"/>
                <w:tab w:val="left" w:pos="1692"/>
              </w:tabs>
              <w:rPr>
                <w:rFonts w:cs="Arial"/>
                <w:sz w:val="20"/>
                <w:szCs w:val="20"/>
              </w:rPr>
            </w:pPr>
            <w:r w:rsidRPr="00C43AA2">
              <w:rPr>
                <w:rFonts w:cs="Arial"/>
                <w:sz w:val="20"/>
                <w:szCs w:val="20"/>
              </w:rPr>
              <w:t xml:space="preserve">City </w:t>
            </w:r>
            <w:r>
              <w:rPr>
                <w:rFonts w:cs="Arial"/>
                <w:sz w:val="20"/>
                <w:szCs w:val="20"/>
              </w:rPr>
              <w:tab/>
            </w:r>
            <w:r w:rsidRPr="00401BAE">
              <w:rPr>
                <w:rFonts w:cs="Arial"/>
                <w:sz w:val="20"/>
                <w:szCs w:val="20"/>
              </w:rPr>
              <w:t xml:space="preserve">:  </w:t>
            </w:r>
            <w:permStart w:id="557595302" w:edGrp="everyone"/>
            <w:r w:rsidRPr="00401BAE">
              <w:rPr>
                <w:rFonts w:cs="Arial"/>
                <w:sz w:val="20"/>
                <w:szCs w:val="20"/>
              </w:rPr>
              <w:t xml:space="preserve">   </w:t>
            </w:r>
          </w:p>
          <w:permEnd w:id="557595302"/>
          <w:p w:rsidR="003A75E9" w:rsidRPr="00C43AA2" w:rsidRDefault="003A75E9" w:rsidP="00BB48CC">
            <w:pPr>
              <w:tabs>
                <w:tab w:val="left" w:pos="1512"/>
                <w:tab w:val="left" w:pos="1692"/>
              </w:tabs>
              <w:rPr>
                <w:rFonts w:cs="Arial"/>
                <w:sz w:val="20"/>
                <w:szCs w:val="20"/>
              </w:rPr>
            </w:pPr>
          </w:p>
        </w:tc>
        <w:tc>
          <w:tcPr>
            <w:tcW w:w="5410" w:type="dxa"/>
          </w:tcPr>
          <w:p w:rsidR="00736E06" w:rsidRPr="00401BAE" w:rsidRDefault="00736E06" w:rsidP="00BB48CC">
            <w:pPr>
              <w:rPr>
                <w:rFonts w:cs="Arial"/>
                <w:sz w:val="20"/>
                <w:szCs w:val="20"/>
              </w:rPr>
            </w:pPr>
            <w:r w:rsidRPr="00C43AA2">
              <w:rPr>
                <w:rFonts w:cs="Arial"/>
                <w:sz w:val="20"/>
                <w:szCs w:val="20"/>
              </w:rPr>
              <w:t>District</w:t>
            </w:r>
            <w:r>
              <w:rPr>
                <w:rFonts w:cs="Arial"/>
                <w:sz w:val="20"/>
                <w:szCs w:val="20"/>
              </w:rPr>
              <w:t xml:space="preserve">   </w:t>
            </w:r>
            <w:r w:rsidRPr="00401BAE">
              <w:rPr>
                <w:rFonts w:cs="Arial"/>
                <w:sz w:val="20"/>
                <w:szCs w:val="20"/>
              </w:rPr>
              <w:t xml:space="preserve">:  </w:t>
            </w:r>
            <w:permStart w:id="1002777440" w:edGrp="everyone"/>
            <w:r w:rsidRPr="00401BAE">
              <w:rPr>
                <w:rFonts w:cs="Arial"/>
                <w:sz w:val="20"/>
                <w:szCs w:val="20"/>
              </w:rPr>
              <w:t xml:space="preserve">   </w:t>
            </w:r>
            <w:permEnd w:id="1002777440"/>
          </w:p>
        </w:tc>
      </w:tr>
      <w:tr w:rsidR="00736E06" w:rsidRPr="00C43AA2" w:rsidTr="00736E06">
        <w:tc>
          <w:tcPr>
            <w:tcW w:w="5266" w:type="dxa"/>
          </w:tcPr>
          <w:p w:rsidR="00736E06" w:rsidRDefault="00736E06" w:rsidP="00BB48CC">
            <w:pPr>
              <w:tabs>
                <w:tab w:val="left" w:pos="1512"/>
                <w:tab w:val="left" w:pos="1692"/>
              </w:tabs>
              <w:rPr>
                <w:rFonts w:cs="Arial"/>
                <w:sz w:val="20"/>
                <w:szCs w:val="20"/>
              </w:rPr>
            </w:pPr>
            <w:r w:rsidRPr="00C43AA2">
              <w:rPr>
                <w:rFonts w:cs="Arial"/>
                <w:sz w:val="20"/>
                <w:szCs w:val="20"/>
              </w:rPr>
              <w:t xml:space="preserve">Subdistrict </w:t>
            </w:r>
            <w:r>
              <w:rPr>
                <w:rFonts w:cs="Arial"/>
                <w:sz w:val="20"/>
                <w:szCs w:val="20"/>
              </w:rPr>
              <w:tab/>
            </w:r>
            <w:r w:rsidRPr="00401BAE">
              <w:rPr>
                <w:rFonts w:cs="Arial"/>
                <w:sz w:val="20"/>
                <w:szCs w:val="20"/>
              </w:rPr>
              <w:t xml:space="preserve">:  </w:t>
            </w:r>
            <w:permStart w:id="56764458" w:edGrp="everyone"/>
            <w:r w:rsidRPr="00401BAE">
              <w:rPr>
                <w:rFonts w:cs="Arial"/>
                <w:sz w:val="20"/>
                <w:szCs w:val="20"/>
              </w:rPr>
              <w:t xml:space="preserve">   </w:t>
            </w:r>
          </w:p>
          <w:permEnd w:id="56764458"/>
          <w:p w:rsidR="003A75E9" w:rsidRPr="00C43AA2" w:rsidRDefault="003A75E9" w:rsidP="00BB48CC">
            <w:pPr>
              <w:tabs>
                <w:tab w:val="left" w:pos="1512"/>
                <w:tab w:val="left" w:pos="1692"/>
              </w:tabs>
              <w:rPr>
                <w:rFonts w:cs="Arial"/>
                <w:sz w:val="20"/>
                <w:szCs w:val="20"/>
              </w:rPr>
            </w:pPr>
          </w:p>
        </w:tc>
        <w:tc>
          <w:tcPr>
            <w:tcW w:w="5410" w:type="dxa"/>
          </w:tcPr>
          <w:p w:rsidR="00736E06" w:rsidRPr="00401BAE" w:rsidRDefault="00736E06" w:rsidP="00BB48CC">
            <w:pPr>
              <w:rPr>
                <w:rFonts w:cs="Arial"/>
                <w:sz w:val="20"/>
                <w:szCs w:val="20"/>
              </w:rPr>
            </w:pPr>
            <w:r>
              <w:rPr>
                <w:rFonts w:cs="Arial"/>
                <w:sz w:val="20"/>
                <w:szCs w:val="20"/>
              </w:rPr>
              <w:t>Postal Code :</w:t>
            </w:r>
            <w:r w:rsidRPr="00401BAE">
              <w:rPr>
                <w:rFonts w:cs="Arial"/>
                <w:sz w:val="20"/>
                <w:szCs w:val="20"/>
              </w:rPr>
              <w:t xml:space="preserve">  </w:t>
            </w:r>
            <w:permStart w:id="123304451" w:edGrp="everyone"/>
            <w:r w:rsidRPr="00401BAE">
              <w:rPr>
                <w:rFonts w:cs="Arial"/>
                <w:sz w:val="20"/>
                <w:szCs w:val="20"/>
              </w:rPr>
              <w:t xml:space="preserve">   </w:t>
            </w:r>
            <w:permEnd w:id="123304451"/>
          </w:p>
        </w:tc>
      </w:tr>
      <w:tr w:rsidR="00736E06" w:rsidRPr="00C43AA2" w:rsidTr="00736E06">
        <w:tc>
          <w:tcPr>
            <w:tcW w:w="5266" w:type="dxa"/>
          </w:tcPr>
          <w:p w:rsidR="00736E06" w:rsidRDefault="00736E06" w:rsidP="00BB48CC">
            <w:pPr>
              <w:tabs>
                <w:tab w:val="left" w:pos="1512"/>
                <w:tab w:val="left" w:pos="1692"/>
              </w:tabs>
              <w:rPr>
                <w:rFonts w:cs="Arial"/>
                <w:sz w:val="20"/>
                <w:szCs w:val="20"/>
              </w:rPr>
            </w:pPr>
            <w:r w:rsidRPr="00C43AA2">
              <w:rPr>
                <w:rFonts w:cs="Arial"/>
                <w:sz w:val="20"/>
                <w:szCs w:val="20"/>
              </w:rPr>
              <w:t>Building Name</w:t>
            </w:r>
            <w:r>
              <w:rPr>
                <w:rFonts w:cs="Arial"/>
                <w:sz w:val="20"/>
                <w:szCs w:val="20"/>
              </w:rPr>
              <w:tab/>
            </w:r>
            <w:r w:rsidRPr="00401BAE">
              <w:rPr>
                <w:rFonts w:cs="Arial"/>
                <w:sz w:val="20"/>
                <w:szCs w:val="20"/>
              </w:rPr>
              <w:t xml:space="preserve">:  </w:t>
            </w:r>
            <w:permStart w:id="698813537" w:edGrp="everyone"/>
            <w:r w:rsidRPr="00401BAE">
              <w:rPr>
                <w:rFonts w:cs="Arial"/>
                <w:sz w:val="20"/>
                <w:szCs w:val="20"/>
              </w:rPr>
              <w:t xml:space="preserve">   </w:t>
            </w:r>
          </w:p>
          <w:permEnd w:id="698813537"/>
          <w:p w:rsidR="003A75E9" w:rsidRPr="00C43AA2" w:rsidRDefault="003A75E9" w:rsidP="00BB48CC">
            <w:pPr>
              <w:tabs>
                <w:tab w:val="left" w:pos="1512"/>
                <w:tab w:val="left" w:pos="1692"/>
              </w:tabs>
              <w:rPr>
                <w:rFonts w:cs="Arial"/>
                <w:strike/>
                <w:sz w:val="20"/>
                <w:szCs w:val="20"/>
              </w:rPr>
            </w:pPr>
          </w:p>
        </w:tc>
        <w:tc>
          <w:tcPr>
            <w:tcW w:w="5410" w:type="dxa"/>
          </w:tcPr>
          <w:p w:rsidR="00736E06" w:rsidRPr="00401BAE" w:rsidRDefault="00736E06" w:rsidP="00BB48CC">
            <w:pPr>
              <w:rPr>
                <w:rFonts w:cs="Arial"/>
                <w:sz w:val="20"/>
                <w:szCs w:val="20"/>
              </w:rPr>
            </w:pPr>
            <w:r w:rsidRPr="00C43AA2">
              <w:rPr>
                <w:rFonts w:cs="Arial"/>
                <w:sz w:val="20"/>
                <w:szCs w:val="20"/>
              </w:rPr>
              <w:t>Address</w:t>
            </w:r>
            <w:r>
              <w:rPr>
                <w:rFonts w:cs="Arial"/>
                <w:sz w:val="20"/>
                <w:szCs w:val="20"/>
              </w:rPr>
              <w:t xml:space="preserve"> </w:t>
            </w:r>
            <w:r w:rsidRPr="00401BAE">
              <w:rPr>
                <w:rFonts w:cs="Arial"/>
                <w:sz w:val="20"/>
                <w:szCs w:val="20"/>
              </w:rPr>
              <w:t xml:space="preserve">:  </w:t>
            </w:r>
            <w:permStart w:id="1785346207" w:edGrp="everyone"/>
            <w:r w:rsidRPr="00401BAE">
              <w:rPr>
                <w:rFonts w:cs="Arial"/>
                <w:sz w:val="20"/>
                <w:szCs w:val="20"/>
              </w:rPr>
              <w:t xml:space="preserve">   </w:t>
            </w:r>
            <w:permEnd w:id="1785346207"/>
          </w:p>
        </w:tc>
      </w:tr>
    </w:tbl>
    <w:p w:rsidR="00AE0902" w:rsidRPr="00DA1CB8" w:rsidRDefault="00AE0902" w:rsidP="00AE0902">
      <w:pPr>
        <w:rPr>
          <w:rFonts w:cs="Arial"/>
          <w:iCs/>
          <w:sz w:val="20"/>
          <w:szCs w:val="20"/>
        </w:rPr>
      </w:pPr>
      <w:r w:rsidRPr="00C43AA2">
        <w:rPr>
          <w:rFonts w:cs="Arial"/>
          <w:sz w:val="20"/>
          <w:szCs w:val="20"/>
        </w:rPr>
        <w:t xml:space="preserve"> </w:t>
      </w:r>
      <w:permStart w:id="3817382" w:edGrp="everyone"/>
      <w:r w:rsidR="00736E06" w:rsidRPr="00401BAE">
        <w:rPr>
          <w:rFonts w:cs="Arial"/>
          <w:sz w:val="20"/>
          <w:szCs w:val="20"/>
        </w:rPr>
        <w:t xml:space="preserve">   </w:t>
      </w:r>
      <w:permEnd w:id="3817382"/>
      <w:r w:rsidR="00B20809">
        <w:rPr>
          <w:rFonts w:cs="Arial"/>
          <w:sz w:val="20"/>
          <w:szCs w:val="20"/>
        </w:rPr>
        <w:t xml:space="preserve">  </w:t>
      </w:r>
      <w:r>
        <w:rPr>
          <w:rFonts w:cs="Arial"/>
          <w:sz w:val="20"/>
          <w:szCs w:val="20"/>
        </w:rPr>
        <w:t xml:space="preserve">Please attach </w:t>
      </w:r>
      <w:r w:rsidRPr="00C43AA2">
        <w:rPr>
          <w:rFonts w:cs="Arial"/>
          <w:sz w:val="20"/>
          <w:szCs w:val="20"/>
        </w:rPr>
        <w:t>Tax ID/NPWP for corporate customer, KTP/Passport/ID Card for personal customer</w:t>
      </w:r>
    </w:p>
    <w:p w:rsidR="00E22D04" w:rsidRPr="00401BAE" w:rsidRDefault="00A33BBE">
      <w:pPr>
        <w:pStyle w:val="Heading1"/>
        <w:rPr>
          <w:rFonts w:cs="Arial"/>
          <w:sz w:val="28"/>
          <w:szCs w:val="28"/>
        </w:rPr>
      </w:pPr>
      <w:r w:rsidRPr="00401BAE">
        <w:rPr>
          <w:rFonts w:cs="Arial"/>
          <w:sz w:val="28"/>
          <w:szCs w:val="28"/>
        </w:rPr>
        <w:t>Billing Information</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5338"/>
      </w:tblGrid>
      <w:tr w:rsidR="00E22D04" w:rsidRPr="00401BAE">
        <w:tc>
          <w:tcPr>
            <w:tcW w:w="10676" w:type="dxa"/>
            <w:gridSpan w:val="2"/>
          </w:tcPr>
          <w:p w:rsidR="00E22D04" w:rsidRPr="00401BAE" w:rsidRDefault="00A33BBE">
            <w:pPr>
              <w:rPr>
                <w:rFonts w:cs="Arial"/>
                <w:sz w:val="20"/>
                <w:szCs w:val="20"/>
              </w:rPr>
            </w:pPr>
            <w:r w:rsidRPr="00401BAE">
              <w:rPr>
                <w:rFonts w:cs="Arial"/>
                <w:sz w:val="20"/>
                <w:szCs w:val="20"/>
              </w:rPr>
              <w:t>Billing Address:</w:t>
            </w:r>
          </w:p>
          <w:p w:rsidR="00E22D04" w:rsidRPr="00401BAE" w:rsidRDefault="009D2E02">
            <w:pPr>
              <w:rPr>
                <w:rFonts w:cs="Arial"/>
                <w:sz w:val="20"/>
                <w:szCs w:val="20"/>
              </w:rPr>
            </w:pPr>
            <w:permStart w:id="602629721" w:edGrp="everyone"/>
            <w:r w:rsidRPr="00401BAE">
              <w:rPr>
                <w:rFonts w:cs="Arial"/>
                <w:sz w:val="20"/>
                <w:szCs w:val="20"/>
              </w:rPr>
              <w:t xml:space="preserve">   </w:t>
            </w:r>
            <w:permEnd w:id="602629721"/>
          </w:p>
          <w:p w:rsidR="00E22D04" w:rsidRPr="00401BAE" w:rsidRDefault="00E22D04">
            <w:pPr>
              <w:rPr>
                <w:rFonts w:cs="Arial"/>
                <w:sz w:val="20"/>
                <w:szCs w:val="20"/>
              </w:rPr>
            </w:pPr>
          </w:p>
        </w:tc>
      </w:tr>
      <w:tr w:rsidR="00736E06" w:rsidRPr="00401BAE" w:rsidTr="00BB48CC">
        <w:tc>
          <w:tcPr>
            <w:tcW w:w="5338" w:type="dxa"/>
          </w:tcPr>
          <w:p w:rsidR="00736E06" w:rsidRDefault="00736E06" w:rsidP="00BB48CC">
            <w:pPr>
              <w:rPr>
                <w:rFonts w:cs="Arial"/>
                <w:sz w:val="20"/>
                <w:szCs w:val="20"/>
              </w:rPr>
            </w:pPr>
            <w:r w:rsidRPr="00C43AA2">
              <w:rPr>
                <w:rFonts w:cs="Arial"/>
                <w:sz w:val="20"/>
                <w:szCs w:val="20"/>
              </w:rPr>
              <w:t>Country</w:t>
            </w:r>
            <w:r>
              <w:rPr>
                <w:rFonts w:cs="Arial"/>
                <w:sz w:val="20"/>
                <w:szCs w:val="20"/>
              </w:rPr>
              <w:t xml:space="preserve"> </w:t>
            </w:r>
            <w:r>
              <w:rPr>
                <w:rFonts w:cs="Arial"/>
                <w:sz w:val="20"/>
                <w:szCs w:val="20"/>
              </w:rPr>
              <w:tab/>
            </w:r>
            <w:r w:rsidRPr="00401BAE">
              <w:rPr>
                <w:rFonts w:cs="Arial"/>
                <w:sz w:val="20"/>
                <w:szCs w:val="20"/>
              </w:rPr>
              <w:t xml:space="preserve">:  </w:t>
            </w:r>
            <w:permStart w:id="1875253311" w:edGrp="everyone"/>
            <w:r w:rsidRPr="00401BAE">
              <w:rPr>
                <w:rFonts w:cs="Arial"/>
                <w:sz w:val="20"/>
                <w:szCs w:val="20"/>
              </w:rPr>
              <w:t xml:space="preserve">   </w:t>
            </w:r>
          </w:p>
          <w:permEnd w:id="1875253311"/>
          <w:p w:rsidR="003A75E9" w:rsidRDefault="003A75E9" w:rsidP="00BB48CC">
            <w:pPr>
              <w:rPr>
                <w:rFonts w:cs="Arial"/>
                <w:sz w:val="20"/>
                <w:szCs w:val="20"/>
              </w:rPr>
            </w:pPr>
          </w:p>
          <w:p w:rsidR="003A75E9" w:rsidRPr="00401BAE" w:rsidRDefault="003A75E9" w:rsidP="00BB48CC">
            <w:pPr>
              <w:rPr>
                <w:rFonts w:cs="Arial"/>
                <w:sz w:val="20"/>
                <w:szCs w:val="20"/>
              </w:rPr>
            </w:pPr>
          </w:p>
        </w:tc>
        <w:tc>
          <w:tcPr>
            <w:tcW w:w="5338" w:type="dxa"/>
          </w:tcPr>
          <w:p w:rsidR="00736E06" w:rsidRPr="00401BAE" w:rsidRDefault="00736E06" w:rsidP="00BB48CC">
            <w:pPr>
              <w:rPr>
                <w:rFonts w:cs="Arial"/>
                <w:sz w:val="20"/>
                <w:szCs w:val="20"/>
              </w:rPr>
            </w:pPr>
            <w:r w:rsidRPr="00C43AA2">
              <w:rPr>
                <w:rFonts w:cs="Arial"/>
                <w:sz w:val="20"/>
                <w:szCs w:val="20"/>
              </w:rPr>
              <w:t>State</w:t>
            </w:r>
            <w:r>
              <w:rPr>
                <w:rFonts w:cs="Arial"/>
                <w:sz w:val="20"/>
                <w:szCs w:val="20"/>
              </w:rPr>
              <w:tab/>
              <w:t xml:space="preserve"> </w:t>
            </w:r>
            <w:r w:rsidRPr="00401BAE">
              <w:rPr>
                <w:rFonts w:cs="Arial"/>
                <w:sz w:val="20"/>
                <w:szCs w:val="20"/>
              </w:rPr>
              <w:t xml:space="preserve">:  </w:t>
            </w:r>
            <w:permStart w:id="1273184228" w:edGrp="everyone"/>
            <w:r w:rsidRPr="00401BAE">
              <w:rPr>
                <w:rFonts w:cs="Arial"/>
                <w:sz w:val="20"/>
                <w:szCs w:val="20"/>
              </w:rPr>
              <w:t xml:space="preserve">   </w:t>
            </w:r>
            <w:permEnd w:id="1273184228"/>
          </w:p>
        </w:tc>
      </w:tr>
      <w:tr w:rsidR="00736E06" w:rsidRPr="00401BAE" w:rsidTr="00BB48CC">
        <w:tc>
          <w:tcPr>
            <w:tcW w:w="5338" w:type="dxa"/>
          </w:tcPr>
          <w:p w:rsidR="00736E06" w:rsidRDefault="00736E06" w:rsidP="00BB48CC">
            <w:pPr>
              <w:rPr>
                <w:rFonts w:cs="Arial"/>
                <w:sz w:val="20"/>
                <w:szCs w:val="20"/>
              </w:rPr>
            </w:pPr>
            <w:r w:rsidRPr="00C43AA2">
              <w:rPr>
                <w:rFonts w:cs="Arial"/>
                <w:sz w:val="20"/>
                <w:szCs w:val="20"/>
              </w:rPr>
              <w:lastRenderedPageBreak/>
              <w:t>City</w:t>
            </w:r>
            <w:r>
              <w:rPr>
                <w:rFonts w:cs="Arial"/>
                <w:sz w:val="20"/>
                <w:szCs w:val="20"/>
              </w:rPr>
              <w:t xml:space="preserve">       </w:t>
            </w:r>
            <w:r>
              <w:rPr>
                <w:rFonts w:cs="Arial"/>
                <w:sz w:val="20"/>
                <w:szCs w:val="20"/>
              </w:rPr>
              <w:tab/>
            </w:r>
            <w:r w:rsidRPr="00401BAE">
              <w:rPr>
                <w:rFonts w:cs="Arial"/>
                <w:sz w:val="20"/>
                <w:szCs w:val="20"/>
              </w:rPr>
              <w:t xml:space="preserve">:  </w:t>
            </w:r>
            <w:permStart w:id="331487280" w:edGrp="everyone"/>
            <w:r w:rsidRPr="00401BAE">
              <w:rPr>
                <w:rFonts w:cs="Arial"/>
                <w:sz w:val="20"/>
                <w:szCs w:val="20"/>
              </w:rPr>
              <w:t xml:space="preserve">   </w:t>
            </w:r>
          </w:p>
          <w:permEnd w:id="331487280"/>
          <w:p w:rsidR="003A75E9" w:rsidRPr="00401BAE" w:rsidRDefault="003A75E9" w:rsidP="00BB48CC">
            <w:pPr>
              <w:rPr>
                <w:rFonts w:cs="Arial"/>
                <w:sz w:val="20"/>
                <w:szCs w:val="20"/>
              </w:rPr>
            </w:pPr>
          </w:p>
        </w:tc>
        <w:tc>
          <w:tcPr>
            <w:tcW w:w="5338" w:type="dxa"/>
          </w:tcPr>
          <w:p w:rsidR="00736E06" w:rsidRPr="00401BAE" w:rsidRDefault="00736E06" w:rsidP="00BB48CC">
            <w:pPr>
              <w:rPr>
                <w:rFonts w:cs="Arial"/>
                <w:sz w:val="20"/>
                <w:szCs w:val="20"/>
              </w:rPr>
            </w:pPr>
            <w:r w:rsidRPr="00C43AA2">
              <w:rPr>
                <w:rFonts w:cs="Arial"/>
                <w:sz w:val="20"/>
                <w:szCs w:val="20"/>
              </w:rPr>
              <w:t>District</w:t>
            </w:r>
            <w:r>
              <w:rPr>
                <w:rFonts w:cs="Arial"/>
                <w:sz w:val="20"/>
                <w:szCs w:val="20"/>
              </w:rPr>
              <w:t xml:space="preserve">   </w:t>
            </w:r>
            <w:r w:rsidRPr="00401BAE">
              <w:rPr>
                <w:rFonts w:cs="Arial"/>
                <w:sz w:val="20"/>
                <w:szCs w:val="20"/>
              </w:rPr>
              <w:t xml:space="preserve">:  </w:t>
            </w:r>
            <w:permStart w:id="233320347" w:edGrp="everyone"/>
            <w:r w:rsidRPr="00401BAE">
              <w:rPr>
                <w:rFonts w:cs="Arial"/>
                <w:sz w:val="20"/>
                <w:szCs w:val="20"/>
              </w:rPr>
              <w:t xml:space="preserve">   </w:t>
            </w:r>
            <w:permEnd w:id="233320347"/>
          </w:p>
        </w:tc>
      </w:tr>
      <w:tr w:rsidR="00736E06" w:rsidRPr="00401BAE" w:rsidTr="00BB48CC">
        <w:tc>
          <w:tcPr>
            <w:tcW w:w="5338" w:type="dxa"/>
          </w:tcPr>
          <w:p w:rsidR="00736E06" w:rsidRDefault="00736E06" w:rsidP="00BB48CC">
            <w:pPr>
              <w:rPr>
                <w:rFonts w:cs="Arial"/>
                <w:sz w:val="20"/>
                <w:szCs w:val="20"/>
              </w:rPr>
            </w:pPr>
            <w:r w:rsidRPr="00C43AA2">
              <w:rPr>
                <w:rFonts w:cs="Arial"/>
                <w:sz w:val="20"/>
                <w:szCs w:val="20"/>
              </w:rPr>
              <w:t>Subdistrict</w:t>
            </w:r>
            <w:r>
              <w:rPr>
                <w:rFonts w:cs="Arial"/>
                <w:sz w:val="20"/>
                <w:szCs w:val="20"/>
              </w:rPr>
              <w:tab/>
            </w:r>
            <w:r w:rsidRPr="00401BAE">
              <w:rPr>
                <w:rFonts w:cs="Arial"/>
                <w:sz w:val="20"/>
                <w:szCs w:val="20"/>
              </w:rPr>
              <w:t xml:space="preserve">:  </w:t>
            </w:r>
            <w:permStart w:id="1730161038" w:edGrp="everyone"/>
            <w:r w:rsidRPr="00401BAE">
              <w:rPr>
                <w:rFonts w:cs="Arial"/>
                <w:sz w:val="20"/>
                <w:szCs w:val="20"/>
              </w:rPr>
              <w:t xml:space="preserve">   </w:t>
            </w:r>
          </w:p>
          <w:permEnd w:id="1730161038"/>
          <w:p w:rsidR="003A75E9" w:rsidRPr="00401BAE" w:rsidRDefault="003A75E9" w:rsidP="00BB48CC">
            <w:pPr>
              <w:rPr>
                <w:rFonts w:cs="Arial"/>
                <w:sz w:val="20"/>
                <w:szCs w:val="20"/>
              </w:rPr>
            </w:pPr>
          </w:p>
        </w:tc>
        <w:tc>
          <w:tcPr>
            <w:tcW w:w="5338" w:type="dxa"/>
          </w:tcPr>
          <w:p w:rsidR="00736E06" w:rsidRPr="00401BAE" w:rsidRDefault="00736E06" w:rsidP="00BB48CC">
            <w:pPr>
              <w:rPr>
                <w:rFonts w:cs="Arial"/>
                <w:sz w:val="20"/>
                <w:szCs w:val="20"/>
              </w:rPr>
            </w:pPr>
            <w:r>
              <w:rPr>
                <w:rFonts w:cs="Arial"/>
                <w:sz w:val="20"/>
                <w:szCs w:val="20"/>
              </w:rPr>
              <w:t>Postal Code :</w:t>
            </w:r>
            <w:r w:rsidRPr="00401BAE">
              <w:rPr>
                <w:rFonts w:cs="Arial"/>
                <w:sz w:val="20"/>
                <w:szCs w:val="20"/>
              </w:rPr>
              <w:t xml:space="preserve">  </w:t>
            </w:r>
            <w:permStart w:id="991591957" w:edGrp="everyone"/>
            <w:r w:rsidRPr="00401BAE">
              <w:rPr>
                <w:rFonts w:cs="Arial"/>
                <w:sz w:val="20"/>
                <w:szCs w:val="20"/>
              </w:rPr>
              <w:t xml:space="preserve">   </w:t>
            </w:r>
            <w:permEnd w:id="991591957"/>
          </w:p>
        </w:tc>
      </w:tr>
      <w:tr w:rsidR="00736E06" w:rsidRPr="00401BAE" w:rsidTr="00BB48CC">
        <w:tc>
          <w:tcPr>
            <w:tcW w:w="5338" w:type="dxa"/>
          </w:tcPr>
          <w:p w:rsidR="00736E06" w:rsidRDefault="00736E06" w:rsidP="00BB48CC">
            <w:pPr>
              <w:rPr>
                <w:rFonts w:cs="Arial"/>
                <w:sz w:val="20"/>
                <w:szCs w:val="20"/>
              </w:rPr>
            </w:pPr>
            <w:r w:rsidRPr="00C43AA2">
              <w:rPr>
                <w:rFonts w:cs="Arial"/>
                <w:sz w:val="20"/>
                <w:szCs w:val="20"/>
              </w:rPr>
              <w:t>Building Name</w:t>
            </w:r>
            <w:r>
              <w:rPr>
                <w:rFonts w:cs="Arial"/>
                <w:sz w:val="20"/>
                <w:szCs w:val="20"/>
              </w:rPr>
              <w:tab/>
            </w:r>
            <w:r w:rsidRPr="00401BAE">
              <w:rPr>
                <w:rFonts w:cs="Arial"/>
                <w:sz w:val="20"/>
                <w:szCs w:val="20"/>
              </w:rPr>
              <w:t xml:space="preserve">:  </w:t>
            </w:r>
            <w:permStart w:id="484117715" w:edGrp="everyone"/>
            <w:r w:rsidRPr="00401BAE">
              <w:rPr>
                <w:rFonts w:cs="Arial"/>
                <w:sz w:val="20"/>
                <w:szCs w:val="20"/>
              </w:rPr>
              <w:t xml:space="preserve">   </w:t>
            </w:r>
          </w:p>
          <w:permEnd w:id="484117715"/>
          <w:p w:rsidR="003A75E9" w:rsidRPr="00401BAE" w:rsidRDefault="003A75E9" w:rsidP="00BB48CC">
            <w:pPr>
              <w:rPr>
                <w:rFonts w:cs="Arial"/>
                <w:sz w:val="20"/>
                <w:szCs w:val="20"/>
              </w:rPr>
            </w:pPr>
          </w:p>
        </w:tc>
        <w:tc>
          <w:tcPr>
            <w:tcW w:w="5338" w:type="dxa"/>
          </w:tcPr>
          <w:p w:rsidR="00736E06" w:rsidRPr="00401BAE" w:rsidRDefault="00736E06" w:rsidP="00BB48CC">
            <w:pPr>
              <w:rPr>
                <w:rFonts w:cs="Arial"/>
                <w:sz w:val="20"/>
                <w:szCs w:val="20"/>
              </w:rPr>
            </w:pPr>
            <w:r w:rsidRPr="00C43AA2">
              <w:rPr>
                <w:rFonts w:cs="Arial"/>
                <w:sz w:val="20"/>
                <w:szCs w:val="20"/>
              </w:rPr>
              <w:t>Address</w:t>
            </w:r>
            <w:r>
              <w:rPr>
                <w:rFonts w:cs="Arial"/>
                <w:sz w:val="20"/>
                <w:szCs w:val="20"/>
              </w:rPr>
              <w:t xml:space="preserve"> </w:t>
            </w:r>
            <w:r w:rsidRPr="00401BAE">
              <w:rPr>
                <w:rFonts w:cs="Arial"/>
                <w:sz w:val="20"/>
                <w:szCs w:val="20"/>
              </w:rPr>
              <w:t xml:space="preserve">:  </w:t>
            </w:r>
            <w:permStart w:id="857683475" w:edGrp="everyone"/>
            <w:r w:rsidRPr="00401BAE">
              <w:rPr>
                <w:rFonts w:cs="Arial"/>
                <w:sz w:val="20"/>
                <w:szCs w:val="20"/>
              </w:rPr>
              <w:t xml:space="preserve">   </w:t>
            </w:r>
            <w:permEnd w:id="857683475"/>
          </w:p>
        </w:tc>
      </w:tr>
      <w:tr w:rsidR="00736E06" w:rsidRPr="00401BAE" w:rsidTr="00BB48CC">
        <w:tc>
          <w:tcPr>
            <w:tcW w:w="5338" w:type="dxa"/>
          </w:tcPr>
          <w:p w:rsidR="00736E06" w:rsidRPr="00736E06" w:rsidRDefault="00736E06" w:rsidP="00BB48CC">
            <w:pPr>
              <w:rPr>
                <w:rFonts w:cs="Arial"/>
                <w:b/>
                <w:sz w:val="20"/>
                <w:szCs w:val="20"/>
              </w:rPr>
            </w:pPr>
            <w:r w:rsidRPr="00736E06">
              <w:rPr>
                <w:rFonts w:cs="Arial"/>
                <w:b/>
                <w:sz w:val="20"/>
                <w:szCs w:val="20"/>
              </w:rPr>
              <w:t>Contact Information:</w:t>
            </w:r>
          </w:p>
        </w:tc>
        <w:tc>
          <w:tcPr>
            <w:tcW w:w="5338" w:type="dxa"/>
          </w:tcPr>
          <w:p w:rsidR="00736E06" w:rsidRPr="00C43AA2" w:rsidRDefault="00736E06" w:rsidP="00BB48CC">
            <w:pPr>
              <w:rPr>
                <w:rFonts w:cs="Arial"/>
                <w:sz w:val="20"/>
                <w:szCs w:val="20"/>
              </w:rPr>
            </w:pPr>
          </w:p>
        </w:tc>
      </w:tr>
      <w:tr w:rsidR="00736E06" w:rsidRPr="00401BAE">
        <w:tc>
          <w:tcPr>
            <w:tcW w:w="5338" w:type="dxa"/>
          </w:tcPr>
          <w:p w:rsidR="00736E06" w:rsidRDefault="00736E06" w:rsidP="001060AD">
            <w:pPr>
              <w:tabs>
                <w:tab w:val="left" w:pos="2592"/>
                <w:tab w:val="left" w:pos="2772"/>
              </w:tabs>
              <w:rPr>
                <w:rFonts w:cs="Arial"/>
                <w:sz w:val="20"/>
                <w:szCs w:val="20"/>
              </w:rPr>
            </w:pPr>
            <w:r w:rsidRPr="00C43AA2">
              <w:rPr>
                <w:rFonts w:cs="Arial"/>
                <w:sz w:val="20"/>
                <w:szCs w:val="20"/>
              </w:rPr>
              <w:t xml:space="preserve">Billing </w:t>
            </w:r>
            <w:r>
              <w:rPr>
                <w:rFonts w:cs="Arial"/>
                <w:sz w:val="20"/>
                <w:szCs w:val="20"/>
              </w:rPr>
              <w:t>First Name</w:t>
            </w:r>
            <w:r w:rsidR="001060AD">
              <w:rPr>
                <w:rFonts w:cs="Arial"/>
                <w:sz w:val="20"/>
                <w:szCs w:val="20"/>
              </w:rPr>
              <w:t xml:space="preserve">      </w:t>
            </w:r>
            <w:r w:rsidR="00B20809" w:rsidRPr="00401BAE">
              <w:rPr>
                <w:rFonts w:cs="Arial"/>
                <w:sz w:val="20"/>
                <w:szCs w:val="20"/>
              </w:rPr>
              <w:t xml:space="preserve">:  </w:t>
            </w:r>
            <w:permStart w:id="408316745" w:edGrp="everyone"/>
            <w:r w:rsidR="00B20809" w:rsidRPr="00401BAE">
              <w:rPr>
                <w:rFonts w:cs="Arial"/>
                <w:sz w:val="20"/>
                <w:szCs w:val="20"/>
              </w:rPr>
              <w:t xml:space="preserve">   </w:t>
            </w:r>
          </w:p>
          <w:permEnd w:id="408316745"/>
          <w:p w:rsidR="003A75E9" w:rsidRPr="00C43AA2" w:rsidRDefault="003A75E9" w:rsidP="001060AD">
            <w:pPr>
              <w:tabs>
                <w:tab w:val="left" w:pos="2592"/>
                <w:tab w:val="left" w:pos="2772"/>
              </w:tabs>
              <w:rPr>
                <w:rFonts w:cs="Arial"/>
                <w:sz w:val="20"/>
                <w:szCs w:val="20"/>
              </w:rPr>
            </w:pPr>
          </w:p>
        </w:tc>
        <w:tc>
          <w:tcPr>
            <w:tcW w:w="5338" w:type="dxa"/>
          </w:tcPr>
          <w:p w:rsidR="00736E06" w:rsidRPr="00C43AA2" w:rsidRDefault="00736E06" w:rsidP="00BB48CC">
            <w:pPr>
              <w:tabs>
                <w:tab w:val="left" w:pos="2024"/>
                <w:tab w:val="left" w:pos="2204"/>
              </w:tabs>
              <w:rPr>
                <w:rFonts w:cs="Arial"/>
                <w:sz w:val="20"/>
                <w:szCs w:val="20"/>
              </w:rPr>
            </w:pPr>
            <w:r w:rsidRPr="00C43AA2">
              <w:rPr>
                <w:rFonts w:cs="Arial"/>
                <w:sz w:val="20"/>
                <w:szCs w:val="20"/>
              </w:rPr>
              <w:t xml:space="preserve">Billing </w:t>
            </w:r>
            <w:r>
              <w:rPr>
                <w:rFonts w:cs="Arial"/>
                <w:sz w:val="20"/>
                <w:szCs w:val="20"/>
              </w:rPr>
              <w:t>Last Name</w:t>
            </w:r>
            <w:r>
              <w:rPr>
                <w:rFonts w:cs="Arial"/>
                <w:sz w:val="20"/>
                <w:szCs w:val="20"/>
              </w:rPr>
              <w:tab/>
            </w:r>
            <w:r w:rsidR="001060AD">
              <w:rPr>
                <w:rFonts w:cs="Arial"/>
                <w:sz w:val="20"/>
                <w:szCs w:val="20"/>
              </w:rPr>
              <w:t xml:space="preserve">   </w:t>
            </w:r>
            <w:r w:rsidRPr="00401BAE">
              <w:rPr>
                <w:rFonts w:cs="Arial"/>
                <w:sz w:val="20"/>
                <w:szCs w:val="20"/>
              </w:rPr>
              <w:t xml:space="preserve">:  </w:t>
            </w:r>
            <w:permStart w:id="2036157901" w:edGrp="everyone"/>
            <w:r w:rsidRPr="00401BAE">
              <w:rPr>
                <w:rFonts w:cs="Arial"/>
                <w:sz w:val="20"/>
                <w:szCs w:val="20"/>
              </w:rPr>
              <w:t xml:space="preserve">   </w:t>
            </w:r>
            <w:permEnd w:id="2036157901"/>
          </w:p>
        </w:tc>
      </w:tr>
      <w:tr w:rsidR="00736E06" w:rsidRPr="00401BAE">
        <w:tc>
          <w:tcPr>
            <w:tcW w:w="5338" w:type="dxa"/>
          </w:tcPr>
          <w:p w:rsidR="00736E06" w:rsidRDefault="00736E06" w:rsidP="001060AD">
            <w:pPr>
              <w:tabs>
                <w:tab w:val="left" w:pos="2592"/>
                <w:tab w:val="left" w:pos="2772"/>
              </w:tabs>
              <w:rPr>
                <w:rFonts w:cs="Arial"/>
                <w:sz w:val="20"/>
                <w:szCs w:val="20"/>
              </w:rPr>
            </w:pPr>
            <w:r w:rsidRPr="00C43AA2">
              <w:rPr>
                <w:rFonts w:cs="Arial"/>
                <w:sz w:val="20"/>
                <w:szCs w:val="20"/>
              </w:rPr>
              <w:t xml:space="preserve">Billing </w:t>
            </w:r>
            <w:r>
              <w:rPr>
                <w:rFonts w:cs="Arial"/>
                <w:sz w:val="20"/>
                <w:szCs w:val="20"/>
              </w:rPr>
              <w:t>Phone</w:t>
            </w:r>
            <w:r w:rsidR="001060AD">
              <w:rPr>
                <w:rFonts w:cs="Arial"/>
                <w:sz w:val="20"/>
                <w:szCs w:val="20"/>
              </w:rPr>
              <w:t xml:space="preserve">             </w:t>
            </w:r>
            <w:r w:rsidR="00B20809" w:rsidRPr="00401BAE">
              <w:rPr>
                <w:rFonts w:cs="Arial"/>
                <w:sz w:val="20"/>
                <w:szCs w:val="20"/>
              </w:rPr>
              <w:t xml:space="preserve">:  </w:t>
            </w:r>
            <w:permStart w:id="1104685139" w:edGrp="everyone"/>
            <w:r w:rsidR="00B20809" w:rsidRPr="00401BAE">
              <w:rPr>
                <w:rFonts w:cs="Arial"/>
                <w:sz w:val="20"/>
                <w:szCs w:val="20"/>
              </w:rPr>
              <w:t xml:space="preserve">   </w:t>
            </w:r>
          </w:p>
          <w:permEnd w:id="1104685139"/>
          <w:p w:rsidR="003A75E9" w:rsidRPr="00C43AA2" w:rsidRDefault="003A75E9" w:rsidP="001060AD">
            <w:pPr>
              <w:tabs>
                <w:tab w:val="left" w:pos="2592"/>
                <w:tab w:val="left" w:pos="2772"/>
              </w:tabs>
              <w:rPr>
                <w:rFonts w:cs="Arial"/>
                <w:sz w:val="20"/>
                <w:szCs w:val="20"/>
              </w:rPr>
            </w:pPr>
          </w:p>
        </w:tc>
        <w:tc>
          <w:tcPr>
            <w:tcW w:w="5338" w:type="dxa"/>
          </w:tcPr>
          <w:p w:rsidR="00736E06" w:rsidRPr="00C43AA2" w:rsidRDefault="00736E06" w:rsidP="00BB48CC">
            <w:pPr>
              <w:tabs>
                <w:tab w:val="left" w:pos="2024"/>
                <w:tab w:val="left" w:pos="2204"/>
              </w:tabs>
              <w:rPr>
                <w:rFonts w:cs="Arial"/>
                <w:sz w:val="20"/>
                <w:szCs w:val="20"/>
              </w:rPr>
            </w:pPr>
            <w:r w:rsidRPr="00C43AA2">
              <w:rPr>
                <w:rFonts w:cs="Arial"/>
                <w:sz w:val="20"/>
                <w:szCs w:val="20"/>
              </w:rPr>
              <w:t xml:space="preserve">Billing </w:t>
            </w:r>
            <w:r>
              <w:rPr>
                <w:rFonts w:cs="Arial"/>
                <w:sz w:val="20"/>
                <w:szCs w:val="20"/>
              </w:rPr>
              <w:t>Mobile Phone</w:t>
            </w:r>
            <w:r>
              <w:rPr>
                <w:rFonts w:cs="Arial"/>
                <w:sz w:val="20"/>
                <w:szCs w:val="20"/>
              </w:rPr>
              <w:tab/>
            </w:r>
            <w:r w:rsidR="001060AD">
              <w:rPr>
                <w:rFonts w:cs="Arial"/>
                <w:sz w:val="20"/>
                <w:szCs w:val="20"/>
              </w:rPr>
              <w:t xml:space="preserve">   </w:t>
            </w:r>
            <w:r w:rsidRPr="00401BAE">
              <w:rPr>
                <w:rFonts w:cs="Arial"/>
                <w:sz w:val="20"/>
                <w:szCs w:val="20"/>
              </w:rPr>
              <w:t xml:space="preserve">:  </w:t>
            </w:r>
            <w:permStart w:id="227096089" w:edGrp="everyone"/>
            <w:r w:rsidRPr="00401BAE">
              <w:rPr>
                <w:rFonts w:cs="Arial"/>
                <w:sz w:val="20"/>
                <w:szCs w:val="20"/>
              </w:rPr>
              <w:t xml:space="preserve">   </w:t>
            </w:r>
            <w:permEnd w:id="227096089"/>
          </w:p>
        </w:tc>
      </w:tr>
      <w:tr w:rsidR="00736E06" w:rsidRPr="00401BAE">
        <w:tc>
          <w:tcPr>
            <w:tcW w:w="5338" w:type="dxa"/>
          </w:tcPr>
          <w:p w:rsidR="00736E06" w:rsidRDefault="00736E06" w:rsidP="001060AD">
            <w:pPr>
              <w:tabs>
                <w:tab w:val="left" w:pos="2592"/>
                <w:tab w:val="left" w:pos="2772"/>
              </w:tabs>
              <w:rPr>
                <w:rFonts w:cs="Arial"/>
                <w:sz w:val="20"/>
                <w:szCs w:val="20"/>
              </w:rPr>
            </w:pPr>
            <w:r w:rsidRPr="00C43AA2">
              <w:rPr>
                <w:rFonts w:cs="Arial"/>
                <w:sz w:val="20"/>
                <w:szCs w:val="20"/>
              </w:rPr>
              <w:t xml:space="preserve">Billing </w:t>
            </w:r>
            <w:r>
              <w:rPr>
                <w:rFonts w:cs="Arial"/>
                <w:sz w:val="20"/>
                <w:szCs w:val="20"/>
              </w:rPr>
              <w:t>Primary</w:t>
            </w:r>
            <w:r>
              <w:t xml:space="preserve"> </w:t>
            </w:r>
            <w:r>
              <w:rPr>
                <w:rFonts w:cs="Arial"/>
                <w:sz w:val="20"/>
                <w:szCs w:val="20"/>
              </w:rPr>
              <w:t>Email</w:t>
            </w:r>
            <w:r w:rsidR="001060AD">
              <w:rPr>
                <w:rFonts w:cs="Arial"/>
                <w:sz w:val="20"/>
                <w:szCs w:val="20"/>
              </w:rPr>
              <w:t xml:space="preserve"> </w:t>
            </w:r>
            <w:r w:rsidRPr="00401BAE">
              <w:rPr>
                <w:rFonts w:cs="Arial"/>
                <w:sz w:val="20"/>
                <w:szCs w:val="20"/>
              </w:rPr>
              <w:t xml:space="preserve">:  </w:t>
            </w:r>
            <w:permStart w:id="614597939" w:edGrp="everyone"/>
            <w:r w:rsidRPr="00401BAE">
              <w:rPr>
                <w:rFonts w:cs="Arial"/>
                <w:sz w:val="20"/>
                <w:szCs w:val="20"/>
              </w:rPr>
              <w:t xml:space="preserve">   </w:t>
            </w:r>
          </w:p>
          <w:permEnd w:id="614597939"/>
          <w:p w:rsidR="003A75E9" w:rsidRPr="00C43AA2" w:rsidRDefault="003A75E9" w:rsidP="001060AD">
            <w:pPr>
              <w:tabs>
                <w:tab w:val="left" w:pos="2592"/>
                <w:tab w:val="left" w:pos="2772"/>
              </w:tabs>
              <w:rPr>
                <w:rFonts w:cs="Arial"/>
                <w:sz w:val="20"/>
                <w:szCs w:val="20"/>
              </w:rPr>
            </w:pPr>
          </w:p>
        </w:tc>
        <w:tc>
          <w:tcPr>
            <w:tcW w:w="5338" w:type="dxa"/>
          </w:tcPr>
          <w:p w:rsidR="00736E06" w:rsidRPr="00C43AA2" w:rsidRDefault="00736E06" w:rsidP="00BB48CC">
            <w:pPr>
              <w:tabs>
                <w:tab w:val="left" w:pos="2024"/>
                <w:tab w:val="left" w:pos="2204"/>
              </w:tabs>
              <w:rPr>
                <w:rFonts w:cs="Arial"/>
                <w:sz w:val="20"/>
                <w:szCs w:val="20"/>
              </w:rPr>
            </w:pPr>
            <w:r w:rsidRPr="00C43AA2">
              <w:rPr>
                <w:rFonts w:cs="Arial"/>
                <w:sz w:val="20"/>
                <w:szCs w:val="20"/>
              </w:rPr>
              <w:t xml:space="preserve">Billing </w:t>
            </w:r>
            <w:r>
              <w:rPr>
                <w:rFonts w:cs="Arial"/>
                <w:sz w:val="20"/>
                <w:szCs w:val="20"/>
              </w:rPr>
              <w:t>Secondary Email</w:t>
            </w:r>
            <w:r>
              <w:rPr>
                <w:rFonts w:cs="Arial"/>
                <w:sz w:val="20"/>
                <w:szCs w:val="20"/>
              </w:rPr>
              <w:tab/>
            </w:r>
            <w:r w:rsidRPr="00401BAE">
              <w:rPr>
                <w:rFonts w:cs="Arial"/>
                <w:sz w:val="20"/>
                <w:szCs w:val="20"/>
              </w:rPr>
              <w:t xml:space="preserve">:  </w:t>
            </w:r>
            <w:permStart w:id="449250300" w:edGrp="everyone"/>
            <w:r w:rsidRPr="00401BAE">
              <w:rPr>
                <w:rFonts w:cs="Arial"/>
                <w:sz w:val="20"/>
                <w:szCs w:val="20"/>
              </w:rPr>
              <w:t xml:space="preserve">   </w:t>
            </w:r>
            <w:permEnd w:id="449250300"/>
          </w:p>
        </w:tc>
      </w:tr>
      <w:tr w:rsidR="00736E06" w:rsidRPr="00401BAE">
        <w:tc>
          <w:tcPr>
            <w:tcW w:w="5338" w:type="dxa"/>
          </w:tcPr>
          <w:p w:rsidR="00736E06" w:rsidRPr="00736E06" w:rsidRDefault="00736E06" w:rsidP="00BB48CC">
            <w:pPr>
              <w:tabs>
                <w:tab w:val="left" w:pos="2592"/>
                <w:tab w:val="left" w:pos="2772"/>
              </w:tabs>
              <w:rPr>
                <w:rFonts w:cs="Arial"/>
                <w:b/>
                <w:sz w:val="20"/>
                <w:szCs w:val="20"/>
              </w:rPr>
            </w:pPr>
            <w:r w:rsidRPr="00736E06">
              <w:rPr>
                <w:rFonts w:cs="Arial"/>
                <w:b/>
                <w:sz w:val="20"/>
                <w:szCs w:val="20"/>
              </w:rPr>
              <w:t>Invoice Information</w:t>
            </w:r>
          </w:p>
        </w:tc>
        <w:tc>
          <w:tcPr>
            <w:tcW w:w="5338" w:type="dxa"/>
          </w:tcPr>
          <w:p w:rsidR="00736E06" w:rsidRPr="00C43AA2" w:rsidRDefault="00736E06" w:rsidP="00BB48CC">
            <w:pPr>
              <w:tabs>
                <w:tab w:val="left" w:pos="2024"/>
                <w:tab w:val="left" w:pos="2204"/>
              </w:tabs>
              <w:rPr>
                <w:rFonts w:cs="Arial"/>
                <w:sz w:val="20"/>
                <w:szCs w:val="20"/>
              </w:rPr>
            </w:pPr>
          </w:p>
        </w:tc>
      </w:tr>
      <w:tr w:rsidR="00736E06" w:rsidRPr="00401BAE" w:rsidTr="00640EDF">
        <w:tc>
          <w:tcPr>
            <w:tcW w:w="10676" w:type="dxa"/>
            <w:gridSpan w:val="2"/>
          </w:tcPr>
          <w:p w:rsidR="00736E06" w:rsidRPr="00C43AA2" w:rsidRDefault="00736E06" w:rsidP="00BB48CC">
            <w:pPr>
              <w:tabs>
                <w:tab w:val="left" w:pos="2592"/>
                <w:tab w:val="left" w:pos="2772"/>
              </w:tabs>
              <w:rPr>
                <w:rFonts w:cs="Arial"/>
                <w:sz w:val="20"/>
                <w:szCs w:val="20"/>
              </w:rPr>
            </w:pPr>
            <w:r>
              <w:rPr>
                <w:rFonts w:cs="Arial"/>
                <w:sz w:val="20"/>
                <w:szCs w:val="20"/>
              </w:rPr>
              <w:t>VAT/PPN</w:t>
            </w:r>
            <w:r>
              <w:rPr>
                <w:rFonts w:cs="Arial"/>
                <w:sz w:val="20"/>
                <w:szCs w:val="20"/>
              </w:rPr>
              <w:tab/>
              <w:t xml:space="preserve">:      </w:t>
            </w:r>
            <w:r w:rsidRPr="00401BAE">
              <w:rPr>
                <w:rFonts w:cs="Arial"/>
                <w:sz w:val="20"/>
                <w:szCs w:val="20"/>
              </w:rPr>
              <w:t xml:space="preserve"> </w:t>
            </w:r>
            <w:permStart w:id="813594222" w:edGrp="everyone"/>
            <w:r w:rsidRPr="00401BAE">
              <w:rPr>
                <w:rFonts w:cs="Arial"/>
                <w:sz w:val="20"/>
                <w:szCs w:val="20"/>
              </w:rPr>
              <w:t xml:space="preserve">   </w:t>
            </w:r>
            <w:permEnd w:id="813594222"/>
            <w:r w:rsidRPr="00C43AA2">
              <w:rPr>
                <w:rFonts w:cs="Arial"/>
                <w:sz w:val="20"/>
                <w:szCs w:val="20"/>
              </w:rPr>
              <w:t xml:space="preserve">  </w:t>
            </w:r>
            <w:r>
              <w:rPr>
                <w:rFonts w:cs="Arial"/>
                <w:sz w:val="20"/>
                <w:szCs w:val="20"/>
              </w:rPr>
              <w:t>VAT A2</w:t>
            </w:r>
            <w:r w:rsidR="001060AD">
              <w:rPr>
                <w:rFonts w:cs="Arial"/>
                <w:sz w:val="20"/>
                <w:szCs w:val="20"/>
              </w:rPr>
              <w:t xml:space="preserve">           </w:t>
            </w:r>
            <w:r w:rsidRPr="00401BAE">
              <w:rPr>
                <w:rFonts w:cs="Arial"/>
                <w:sz w:val="20"/>
                <w:szCs w:val="20"/>
              </w:rPr>
              <w:t xml:space="preserve"> </w:t>
            </w:r>
            <w:permStart w:id="880152697" w:edGrp="everyone"/>
            <w:r w:rsidRPr="00401BAE">
              <w:rPr>
                <w:rFonts w:cs="Arial"/>
                <w:sz w:val="20"/>
                <w:szCs w:val="20"/>
              </w:rPr>
              <w:t xml:space="preserve">   </w:t>
            </w:r>
            <w:permEnd w:id="880152697"/>
            <w:r w:rsidRPr="00C43AA2">
              <w:rPr>
                <w:rFonts w:cs="Arial"/>
                <w:sz w:val="20"/>
                <w:szCs w:val="20"/>
              </w:rPr>
              <w:t xml:space="preserve"> </w:t>
            </w:r>
            <w:r>
              <w:rPr>
                <w:rFonts w:cs="Arial"/>
                <w:sz w:val="20"/>
                <w:szCs w:val="20"/>
              </w:rPr>
              <w:t xml:space="preserve">VAT A3    </w:t>
            </w:r>
            <w:r w:rsidR="001060AD">
              <w:rPr>
                <w:rFonts w:cs="Arial"/>
                <w:sz w:val="20"/>
                <w:szCs w:val="20"/>
              </w:rPr>
              <w:t xml:space="preserve">    </w:t>
            </w:r>
            <w:r w:rsidRPr="00C43AA2">
              <w:rPr>
                <w:rFonts w:cs="Arial"/>
                <w:sz w:val="20"/>
                <w:szCs w:val="20"/>
              </w:rPr>
              <w:t xml:space="preserve">  </w:t>
            </w:r>
            <w:r w:rsidRPr="00401BAE">
              <w:rPr>
                <w:rFonts w:cs="Arial"/>
                <w:sz w:val="20"/>
                <w:szCs w:val="20"/>
              </w:rPr>
              <w:t xml:space="preserve"> </w:t>
            </w:r>
            <w:permStart w:id="1797342982" w:edGrp="everyone"/>
            <w:r w:rsidRPr="00401BAE">
              <w:rPr>
                <w:rFonts w:cs="Arial"/>
                <w:sz w:val="20"/>
                <w:szCs w:val="20"/>
              </w:rPr>
              <w:t xml:space="preserve">   </w:t>
            </w:r>
            <w:permEnd w:id="1797342982"/>
            <w:r>
              <w:rPr>
                <w:rFonts w:cs="Arial"/>
                <w:sz w:val="20"/>
                <w:szCs w:val="20"/>
              </w:rPr>
              <w:t xml:space="preserve"> VAT A4    </w:t>
            </w:r>
            <w:r w:rsidR="001060AD">
              <w:rPr>
                <w:rFonts w:cs="Arial"/>
                <w:sz w:val="20"/>
                <w:szCs w:val="20"/>
              </w:rPr>
              <w:t xml:space="preserve">   </w:t>
            </w:r>
            <w:r w:rsidRPr="00C43AA2">
              <w:rPr>
                <w:rFonts w:cs="Arial"/>
                <w:sz w:val="20"/>
                <w:szCs w:val="20"/>
              </w:rPr>
              <w:t xml:space="preserve">  </w:t>
            </w:r>
            <w:r w:rsidRPr="00401BAE">
              <w:rPr>
                <w:rFonts w:cs="Arial"/>
                <w:sz w:val="20"/>
                <w:szCs w:val="20"/>
              </w:rPr>
              <w:t xml:space="preserve"> </w:t>
            </w:r>
            <w:permStart w:id="1912740868" w:edGrp="everyone"/>
            <w:r w:rsidRPr="00401BAE">
              <w:rPr>
                <w:rFonts w:cs="Arial"/>
                <w:sz w:val="20"/>
                <w:szCs w:val="20"/>
              </w:rPr>
              <w:t xml:space="preserve">   </w:t>
            </w:r>
            <w:permEnd w:id="1912740868"/>
            <w:r w:rsidRPr="00C43AA2">
              <w:rPr>
                <w:rFonts w:cs="Arial"/>
                <w:sz w:val="20"/>
                <w:szCs w:val="20"/>
              </w:rPr>
              <w:t xml:space="preserve"> </w:t>
            </w:r>
            <w:r>
              <w:rPr>
                <w:rFonts w:cs="Arial"/>
                <w:sz w:val="20"/>
                <w:szCs w:val="20"/>
              </w:rPr>
              <w:t>VAT A5</w:t>
            </w:r>
          </w:p>
        </w:tc>
      </w:tr>
      <w:tr w:rsidR="00736E06" w:rsidRPr="00401BAE" w:rsidTr="00F2208D">
        <w:tc>
          <w:tcPr>
            <w:tcW w:w="10676" w:type="dxa"/>
            <w:gridSpan w:val="2"/>
          </w:tcPr>
          <w:p w:rsidR="00736E06" w:rsidRPr="00C43AA2" w:rsidRDefault="00736E06" w:rsidP="00736E06">
            <w:pPr>
              <w:tabs>
                <w:tab w:val="left" w:pos="2592"/>
                <w:tab w:val="left" w:pos="2772"/>
              </w:tabs>
              <w:rPr>
                <w:rFonts w:cs="Arial"/>
                <w:sz w:val="20"/>
                <w:szCs w:val="20"/>
              </w:rPr>
            </w:pPr>
            <w:r>
              <w:rPr>
                <w:rFonts w:cs="Arial"/>
                <w:sz w:val="20"/>
                <w:szCs w:val="20"/>
              </w:rPr>
              <w:t>With Holding Tax/</w:t>
            </w:r>
            <w:r w:rsidRPr="00C43AA2">
              <w:rPr>
                <w:rFonts w:cs="Arial"/>
                <w:sz w:val="20"/>
                <w:szCs w:val="20"/>
              </w:rPr>
              <w:t xml:space="preserve"> PPh 23</w:t>
            </w:r>
            <w:r w:rsidRPr="00C43AA2">
              <w:rPr>
                <w:rFonts w:cs="Arial"/>
                <w:sz w:val="20"/>
                <w:szCs w:val="20"/>
              </w:rPr>
              <w:tab/>
            </w:r>
            <w:r>
              <w:rPr>
                <w:rFonts w:cs="Arial"/>
                <w:sz w:val="20"/>
                <w:szCs w:val="20"/>
              </w:rPr>
              <w:t xml:space="preserve">:      </w:t>
            </w:r>
            <w:r w:rsidRPr="00401BAE">
              <w:rPr>
                <w:rFonts w:cs="Arial"/>
                <w:sz w:val="20"/>
                <w:szCs w:val="20"/>
              </w:rPr>
              <w:t xml:space="preserve"> </w:t>
            </w:r>
            <w:permStart w:id="1941533783" w:edGrp="everyone"/>
            <w:r w:rsidRPr="00401BAE">
              <w:rPr>
                <w:rFonts w:cs="Arial"/>
                <w:sz w:val="20"/>
                <w:szCs w:val="20"/>
              </w:rPr>
              <w:t xml:space="preserve">   </w:t>
            </w:r>
            <w:permEnd w:id="1941533783"/>
            <w:r w:rsidRPr="00C43AA2">
              <w:rPr>
                <w:rFonts w:cs="Arial"/>
                <w:sz w:val="20"/>
                <w:szCs w:val="20"/>
              </w:rPr>
              <w:t xml:space="preserve">   YES         </w:t>
            </w:r>
            <w:r w:rsidRPr="00401BAE">
              <w:rPr>
                <w:rFonts w:cs="Arial"/>
                <w:sz w:val="20"/>
                <w:szCs w:val="20"/>
              </w:rPr>
              <w:t xml:space="preserve"> </w:t>
            </w:r>
            <w:permStart w:id="36716404" w:edGrp="everyone"/>
            <w:r w:rsidRPr="00401BAE">
              <w:rPr>
                <w:rFonts w:cs="Arial"/>
                <w:sz w:val="20"/>
                <w:szCs w:val="20"/>
              </w:rPr>
              <w:t xml:space="preserve">   </w:t>
            </w:r>
            <w:permEnd w:id="36716404"/>
            <w:r w:rsidRPr="00C43AA2">
              <w:rPr>
                <w:rFonts w:cs="Arial"/>
                <w:sz w:val="20"/>
                <w:szCs w:val="20"/>
              </w:rPr>
              <w:t xml:space="preserve">   NO</w:t>
            </w:r>
          </w:p>
        </w:tc>
      </w:tr>
      <w:tr w:rsidR="00736E06" w:rsidRPr="00401BAE" w:rsidTr="00C5515A">
        <w:tc>
          <w:tcPr>
            <w:tcW w:w="10676" w:type="dxa"/>
            <w:gridSpan w:val="2"/>
          </w:tcPr>
          <w:p w:rsidR="00736E06" w:rsidRPr="00865CFD" w:rsidRDefault="00736E06" w:rsidP="00BB48CC">
            <w:pPr>
              <w:tabs>
                <w:tab w:val="left" w:pos="2592"/>
                <w:tab w:val="left" w:pos="2772"/>
              </w:tabs>
              <w:rPr>
                <w:rFonts w:cs="Arial"/>
                <w:sz w:val="20"/>
                <w:szCs w:val="20"/>
              </w:rPr>
            </w:pPr>
            <w:r>
              <w:rPr>
                <w:rFonts w:cs="Arial"/>
                <w:sz w:val="20"/>
                <w:szCs w:val="20"/>
              </w:rPr>
              <w:t xml:space="preserve">Bill Cycle </w:t>
            </w:r>
            <w:r w:rsidRPr="00C43AA2">
              <w:rPr>
                <w:rFonts w:cs="Arial"/>
                <w:sz w:val="20"/>
                <w:szCs w:val="20"/>
              </w:rPr>
              <w:tab/>
            </w:r>
            <w:r>
              <w:rPr>
                <w:rFonts w:cs="Arial"/>
                <w:sz w:val="20"/>
                <w:szCs w:val="20"/>
              </w:rPr>
              <w:t xml:space="preserve">:      </w:t>
            </w:r>
            <w:r w:rsidRPr="00401BAE">
              <w:rPr>
                <w:rFonts w:cs="Arial"/>
                <w:sz w:val="20"/>
                <w:szCs w:val="20"/>
              </w:rPr>
              <w:t xml:space="preserve"> </w:t>
            </w:r>
            <w:permStart w:id="243407383" w:edGrp="everyone"/>
            <w:r w:rsidRPr="00401BAE">
              <w:rPr>
                <w:rFonts w:cs="Arial"/>
                <w:sz w:val="20"/>
                <w:szCs w:val="20"/>
              </w:rPr>
              <w:t xml:space="preserve">   </w:t>
            </w:r>
            <w:permEnd w:id="243407383"/>
            <w:r w:rsidRPr="00865CFD">
              <w:rPr>
                <w:rFonts w:cs="Arial"/>
                <w:sz w:val="20"/>
                <w:szCs w:val="20"/>
              </w:rPr>
              <w:t xml:space="preserve">   MONTHLY     </w:t>
            </w:r>
            <w:r>
              <w:rPr>
                <w:rFonts w:cs="Arial"/>
                <w:sz w:val="20"/>
                <w:szCs w:val="20"/>
              </w:rPr>
              <w:t xml:space="preserve"> </w:t>
            </w:r>
            <w:r w:rsidRPr="00865CFD">
              <w:rPr>
                <w:rFonts w:cs="Arial"/>
                <w:sz w:val="20"/>
                <w:szCs w:val="20"/>
              </w:rPr>
              <w:t xml:space="preserve">       </w:t>
            </w:r>
            <w:r>
              <w:rPr>
                <w:rFonts w:cs="Arial"/>
                <w:sz w:val="20"/>
                <w:szCs w:val="20"/>
              </w:rPr>
              <w:t xml:space="preserve">      </w:t>
            </w:r>
            <w:r w:rsidRPr="00401BAE">
              <w:rPr>
                <w:rFonts w:cs="Arial"/>
                <w:sz w:val="20"/>
                <w:szCs w:val="20"/>
              </w:rPr>
              <w:t xml:space="preserve"> </w:t>
            </w:r>
            <w:permStart w:id="155271165" w:edGrp="everyone"/>
            <w:r w:rsidRPr="00401BAE">
              <w:rPr>
                <w:rFonts w:cs="Arial"/>
                <w:sz w:val="20"/>
                <w:szCs w:val="20"/>
              </w:rPr>
              <w:t xml:space="preserve">   </w:t>
            </w:r>
            <w:permEnd w:id="155271165"/>
            <w:r>
              <w:rPr>
                <w:rFonts w:cs="Arial"/>
                <w:sz w:val="20"/>
                <w:szCs w:val="20"/>
              </w:rPr>
              <w:t xml:space="preserve">  </w:t>
            </w:r>
            <w:r w:rsidRPr="00865CFD">
              <w:rPr>
                <w:rFonts w:cs="Arial"/>
                <w:sz w:val="20"/>
                <w:szCs w:val="20"/>
              </w:rPr>
              <w:t xml:space="preserve">BIMONTHLY </w:t>
            </w:r>
            <w:r>
              <w:rPr>
                <w:rFonts w:cs="Arial"/>
                <w:sz w:val="20"/>
                <w:szCs w:val="20"/>
              </w:rPr>
              <w:t xml:space="preserve">    </w:t>
            </w:r>
            <w:r w:rsidRPr="00865CFD">
              <w:rPr>
                <w:rFonts w:cs="Arial"/>
                <w:sz w:val="20"/>
                <w:szCs w:val="20"/>
              </w:rPr>
              <w:t xml:space="preserve">     </w:t>
            </w:r>
            <w:r>
              <w:rPr>
                <w:rFonts w:cs="Arial"/>
                <w:sz w:val="20"/>
                <w:szCs w:val="20"/>
              </w:rPr>
              <w:t xml:space="preserve">      </w:t>
            </w:r>
            <w:r w:rsidRPr="00401BAE">
              <w:rPr>
                <w:rFonts w:cs="Arial"/>
                <w:sz w:val="20"/>
                <w:szCs w:val="20"/>
              </w:rPr>
              <w:t xml:space="preserve"> </w:t>
            </w:r>
            <w:permStart w:id="1783314981" w:edGrp="everyone"/>
            <w:r w:rsidRPr="00401BAE">
              <w:rPr>
                <w:rFonts w:cs="Arial"/>
                <w:sz w:val="20"/>
                <w:szCs w:val="20"/>
              </w:rPr>
              <w:t xml:space="preserve">   </w:t>
            </w:r>
            <w:permEnd w:id="1783314981"/>
            <w:r>
              <w:rPr>
                <w:rFonts w:cs="Arial"/>
                <w:sz w:val="20"/>
                <w:szCs w:val="20"/>
              </w:rPr>
              <w:t xml:space="preserve">  </w:t>
            </w:r>
            <w:r w:rsidRPr="00865CFD">
              <w:rPr>
                <w:rFonts w:cs="Arial"/>
                <w:sz w:val="20"/>
                <w:szCs w:val="20"/>
              </w:rPr>
              <w:t xml:space="preserve">QUARTERLY </w:t>
            </w:r>
          </w:p>
          <w:p w:rsidR="00736E06" w:rsidRPr="00C43AA2" w:rsidRDefault="00736E06" w:rsidP="00736E06">
            <w:pPr>
              <w:tabs>
                <w:tab w:val="left" w:pos="2592"/>
                <w:tab w:val="left" w:pos="2772"/>
              </w:tabs>
              <w:rPr>
                <w:rFonts w:cs="Arial"/>
                <w:sz w:val="20"/>
                <w:szCs w:val="20"/>
              </w:rPr>
            </w:pPr>
            <w:r w:rsidRPr="00865CFD">
              <w:rPr>
                <w:rFonts w:cs="Arial"/>
                <w:sz w:val="20"/>
                <w:szCs w:val="20"/>
              </w:rPr>
              <w:t xml:space="preserve">                                               </w:t>
            </w:r>
            <w:r>
              <w:rPr>
                <w:rFonts w:cs="Arial"/>
                <w:sz w:val="20"/>
                <w:szCs w:val="20"/>
              </w:rPr>
              <w:t xml:space="preserve">       </w:t>
            </w:r>
            <w:r w:rsidRPr="00401BAE">
              <w:rPr>
                <w:rFonts w:cs="Arial"/>
                <w:sz w:val="20"/>
                <w:szCs w:val="20"/>
              </w:rPr>
              <w:t xml:space="preserve"> </w:t>
            </w:r>
            <w:permStart w:id="2132311154" w:edGrp="everyone"/>
            <w:r w:rsidRPr="00401BAE">
              <w:rPr>
                <w:rFonts w:cs="Arial"/>
                <w:sz w:val="20"/>
                <w:szCs w:val="20"/>
              </w:rPr>
              <w:t xml:space="preserve">   </w:t>
            </w:r>
            <w:permEnd w:id="2132311154"/>
            <w:r w:rsidRPr="00865CFD">
              <w:rPr>
                <w:rFonts w:cs="Arial"/>
                <w:sz w:val="20"/>
                <w:szCs w:val="20"/>
              </w:rPr>
              <w:t xml:space="preserve">   </w:t>
            </w:r>
            <w:r>
              <w:rPr>
                <w:rFonts w:cs="Arial"/>
                <w:sz w:val="20"/>
                <w:szCs w:val="20"/>
              </w:rPr>
              <w:t>HALF</w:t>
            </w:r>
            <w:r w:rsidRPr="00865CFD">
              <w:rPr>
                <w:rFonts w:cs="Arial"/>
                <w:sz w:val="20"/>
                <w:szCs w:val="20"/>
              </w:rPr>
              <w:t xml:space="preserve">YEARLY        </w:t>
            </w:r>
            <w:r>
              <w:rPr>
                <w:rFonts w:cs="Arial"/>
                <w:sz w:val="20"/>
                <w:szCs w:val="20"/>
              </w:rPr>
              <w:t xml:space="preserve">     </w:t>
            </w:r>
            <w:r w:rsidRPr="00401BAE">
              <w:rPr>
                <w:rFonts w:cs="Arial"/>
                <w:sz w:val="20"/>
                <w:szCs w:val="20"/>
              </w:rPr>
              <w:t xml:space="preserve"> </w:t>
            </w:r>
            <w:permStart w:id="1477119725" w:edGrp="everyone"/>
            <w:r w:rsidRPr="00401BAE">
              <w:rPr>
                <w:rFonts w:cs="Arial"/>
                <w:sz w:val="20"/>
                <w:szCs w:val="20"/>
              </w:rPr>
              <w:t xml:space="preserve">   </w:t>
            </w:r>
            <w:permEnd w:id="1477119725"/>
            <w:r>
              <w:rPr>
                <w:rFonts w:cs="Arial"/>
                <w:sz w:val="20"/>
                <w:szCs w:val="20"/>
              </w:rPr>
              <w:t xml:space="preserve">  </w:t>
            </w:r>
            <w:r w:rsidRPr="00865CFD">
              <w:rPr>
                <w:rFonts w:cs="Arial"/>
                <w:sz w:val="20"/>
                <w:szCs w:val="20"/>
              </w:rPr>
              <w:t>YEARLY</w:t>
            </w:r>
          </w:p>
        </w:tc>
      </w:tr>
      <w:tr w:rsidR="00736E06" w:rsidRPr="00401BAE" w:rsidTr="00E844CB">
        <w:tc>
          <w:tcPr>
            <w:tcW w:w="10676" w:type="dxa"/>
            <w:gridSpan w:val="2"/>
          </w:tcPr>
          <w:p w:rsidR="00736E06" w:rsidRDefault="00736E06" w:rsidP="00BB48CC">
            <w:pPr>
              <w:tabs>
                <w:tab w:val="left" w:pos="2592"/>
                <w:tab w:val="left" w:pos="2772"/>
              </w:tabs>
              <w:rPr>
                <w:rFonts w:cs="Arial"/>
                <w:sz w:val="20"/>
                <w:szCs w:val="20"/>
              </w:rPr>
            </w:pPr>
            <w:r>
              <w:rPr>
                <w:rFonts w:cs="Arial"/>
                <w:sz w:val="20"/>
                <w:szCs w:val="20"/>
              </w:rPr>
              <w:t xml:space="preserve">Credit Card </w:t>
            </w:r>
            <w:r w:rsidRPr="00C43AA2">
              <w:rPr>
                <w:rFonts w:cs="Arial"/>
                <w:sz w:val="20"/>
                <w:szCs w:val="20"/>
              </w:rPr>
              <w:tab/>
              <w:t xml:space="preserve">:      </w:t>
            </w:r>
            <w:r>
              <w:rPr>
                <w:rFonts w:cs="Arial"/>
                <w:sz w:val="20"/>
                <w:szCs w:val="20"/>
              </w:rPr>
              <w:t>Credit Card Authorization Form and Copy of Credit Card (front side only), please</w:t>
            </w:r>
          </w:p>
          <w:p w:rsidR="00736E06" w:rsidRPr="00DA1CB8" w:rsidRDefault="00736E06" w:rsidP="00BB48CC">
            <w:pPr>
              <w:tabs>
                <w:tab w:val="left" w:pos="2592"/>
                <w:tab w:val="left" w:pos="2772"/>
              </w:tabs>
              <w:rPr>
                <w:rFonts w:cs="Arial"/>
                <w:b/>
                <w:sz w:val="20"/>
                <w:szCs w:val="20"/>
              </w:rPr>
            </w:pPr>
            <w:r>
              <w:rPr>
                <w:rFonts w:cs="Arial"/>
                <w:sz w:val="20"/>
                <w:szCs w:val="20"/>
              </w:rPr>
              <w:t xml:space="preserve">                                                      email to </w:t>
            </w:r>
            <w:r w:rsidRPr="00DA1CB8">
              <w:rPr>
                <w:rFonts w:cs="Arial"/>
                <w:b/>
                <w:sz w:val="20"/>
                <w:szCs w:val="20"/>
              </w:rPr>
              <w:t>cc_auto@biznetnetworks.com</w:t>
            </w:r>
          </w:p>
        </w:tc>
      </w:tr>
    </w:tbl>
    <w:p w:rsidR="00E22D04" w:rsidRPr="00401BAE" w:rsidRDefault="00A33BBE">
      <w:pPr>
        <w:pStyle w:val="Heading1"/>
        <w:rPr>
          <w:rFonts w:cs="Arial"/>
          <w:sz w:val="28"/>
          <w:szCs w:val="28"/>
        </w:rPr>
      </w:pPr>
      <w:r w:rsidRPr="00401BAE">
        <w:rPr>
          <w:rFonts w:cs="Arial"/>
          <w:sz w:val="28"/>
          <w:szCs w:val="28"/>
        </w:rPr>
        <w:t>Service Information</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812"/>
        <w:gridCol w:w="5338"/>
      </w:tblGrid>
      <w:tr w:rsidR="00E22D04" w:rsidRPr="00401BAE">
        <w:tc>
          <w:tcPr>
            <w:tcW w:w="5338" w:type="dxa"/>
            <w:gridSpan w:val="2"/>
          </w:tcPr>
          <w:p w:rsidR="00E22D04" w:rsidRPr="00401BAE" w:rsidRDefault="00A33BBE">
            <w:pPr>
              <w:rPr>
                <w:rFonts w:cs="Arial"/>
                <w:sz w:val="20"/>
                <w:szCs w:val="20"/>
              </w:rPr>
            </w:pPr>
            <w:r w:rsidRPr="00401BAE">
              <w:rPr>
                <w:rFonts w:cs="Arial"/>
                <w:sz w:val="20"/>
                <w:szCs w:val="20"/>
              </w:rPr>
              <w:t>We already applied Dual Stack system (IP v4 &amp; v6) on our network and we highly recommend you to add IPv6 to your network.</w:t>
            </w:r>
          </w:p>
        </w:tc>
        <w:tc>
          <w:tcPr>
            <w:tcW w:w="5338" w:type="dxa"/>
          </w:tcPr>
          <w:p w:rsidR="00E22D04" w:rsidRPr="00401BAE" w:rsidRDefault="00A33BBE">
            <w:pPr>
              <w:rPr>
                <w:rFonts w:cs="Arial"/>
                <w:sz w:val="20"/>
                <w:szCs w:val="20"/>
              </w:rPr>
            </w:pPr>
            <w:r w:rsidRPr="00401BAE">
              <w:rPr>
                <w:rFonts w:cs="Arial"/>
                <w:sz w:val="20"/>
                <w:szCs w:val="20"/>
              </w:rPr>
              <w:t>IPv6 Addresing: [</w:t>
            </w:r>
            <w:permStart w:id="596272272" w:edGrp="everyone"/>
            <w:r w:rsidR="009D2E02" w:rsidRPr="00401BAE">
              <w:rPr>
                <w:rFonts w:cs="Arial"/>
                <w:sz w:val="20"/>
                <w:szCs w:val="20"/>
              </w:rPr>
              <w:t xml:space="preserve">   </w:t>
            </w:r>
            <w:permEnd w:id="596272272"/>
            <w:r w:rsidRPr="00401BAE">
              <w:rPr>
                <w:rFonts w:cs="Arial"/>
                <w:sz w:val="20"/>
                <w:szCs w:val="20"/>
              </w:rPr>
              <w:t>] Yes  [</w:t>
            </w:r>
            <w:permStart w:id="1304173344" w:edGrp="everyone"/>
            <w:r w:rsidR="009D2E02" w:rsidRPr="00401BAE">
              <w:rPr>
                <w:rFonts w:cs="Arial"/>
                <w:sz w:val="20"/>
                <w:szCs w:val="20"/>
              </w:rPr>
              <w:t xml:space="preserve">   </w:t>
            </w:r>
            <w:permEnd w:id="1304173344"/>
            <w:r w:rsidRPr="00401BAE">
              <w:rPr>
                <w:rFonts w:cs="Arial"/>
                <w:sz w:val="20"/>
                <w:szCs w:val="20"/>
              </w:rPr>
              <w:t>] No</w:t>
            </w:r>
            <w:r w:rsidRPr="00401BAE">
              <w:rPr>
                <w:rFonts w:cs="Arial"/>
                <w:sz w:val="20"/>
                <w:szCs w:val="20"/>
              </w:rPr>
              <w:tab/>
            </w:r>
          </w:p>
        </w:tc>
      </w:tr>
      <w:tr w:rsidR="00E22D04" w:rsidRPr="00401BAE">
        <w:tc>
          <w:tcPr>
            <w:tcW w:w="1526" w:type="dxa"/>
          </w:tcPr>
          <w:p w:rsidR="00E22D04" w:rsidRPr="00401BAE" w:rsidRDefault="00A33BBE">
            <w:pPr>
              <w:rPr>
                <w:rFonts w:cs="Arial"/>
                <w:sz w:val="20"/>
                <w:szCs w:val="20"/>
              </w:rPr>
            </w:pPr>
            <w:r w:rsidRPr="00401BAE">
              <w:rPr>
                <w:rFonts w:cs="Arial"/>
                <w:sz w:val="20"/>
                <w:szCs w:val="20"/>
              </w:rPr>
              <w:t>ServiceType:</w:t>
            </w:r>
          </w:p>
        </w:tc>
        <w:tc>
          <w:tcPr>
            <w:tcW w:w="3812" w:type="dxa"/>
          </w:tcPr>
          <w:p w:rsidR="00E22D04" w:rsidRPr="00401BAE" w:rsidRDefault="00A33BBE">
            <w:pPr>
              <w:rPr>
                <w:rFonts w:cs="Arial"/>
                <w:sz w:val="20"/>
                <w:szCs w:val="20"/>
              </w:rPr>
            </w:pPr>
            <w:r w:rsidRPr="00401BAE">
              <w:rPr>
                <w:rFonts w:cs="Arial"/>
                <w:sz w:val="20"/>
                <w:szCs w:val="20"/>
              </w:rPr>
              <w:t>[</w:t>
            </w:r>
            <w:permStart w:id="846229242" w:edGrp="everyone"/>
            <w:r w:rsidR="009D2E02" w:rsidRPr="00401BAE">
              <w:rPr>
                <w:rFonts w:cs="Arial"/>
                <w:sz w:val="20"/>
                <w:szCs w:val="20"/>
              </w:rPr>
              <w:t xml:space="preserve">   </w:t>
            </w:r>
            <w:permEnd w:id="846229242"/>
            <w:r w:rsidRPr="00401BAE">
              <w:rPr>
                <w:rFonts w:cs="Arial"/>
                <w:sz w:val="20"/>
                <w:szCs w:val="20"/>
              </w:rPr>
              <w:t>] Biznet Hospitality</w:t>
            </w:r>
          </w:p>
          <w:p w:rsidR="00E22D04" w:rsidRPr="00401BAE" w:rsidRDefault="00A33BBE">
            <w:pPr>
              <w:rPr>
                <w:rFonts w:cs="Arial"/>
                <w:sz w:val="20"/>
                <w:szCs w:val="20"/>
              </w:rPr>
            </w:pPr>
            <w:r w:rsidRPr="00401BAE">
              <w:rPr>
                <w:rFonts w:cs="Arial"/>
                <w:sz w:val="20"/>
                <w:szCs w:val="20"/>
              </w:rPr>
              <w:t xml:space="preserve">       Total Account:</w:t>
            </w:r>
            <w:r w:rsidR="004F0FB5" w:rsidRPr="00401BAE">
              <w:rPr>
                <w:rFonts w:cs="Arial"/>
                <w:sz w:val="20"/>
                <w:szCs w:val="20"/>
              </w:rPr>
              <w:t xml:space="preserve"> </w:t>
            </w:r>
            <w:permStart w:id="1581398161" w:edGrp="everyone"/>
            <w:r w:rsidR="004F0FB5" w:rsidRPr="00401BAE">
              <w:rPr>
                <w:rFonts w:cs="Arial"/>
                <w:sz w:val="20"/>
                <w:szCs w:val="20"/>
              </w:rPr>
              <w:t xml:space="preserve">   </w:t>
            </w:r>
            <w:permEnd w:id="1581398161"/>
            <w:r w:rsidRPr="00401BAE">
              <w:rPr>
                <w:rFonts w:cs="Arial"/>
                <w:sz w:val="20"/>
                <w:szCs w:val="20"/>
              </w:rPr>
              <w:t>.........unit</w:t>
            </w:r>
          </w:p>
          <w:p w:rsidR="003A75E9" w:rsidRDefault="00A33BBE">
            <w:pPr>
              <w:rPr>
                <w:rFonts w:cs="Arial"/>
                <w:sz w:val="20"/>
                <w:szCs w:val="20"/>
              </w:rPr>
            </w:pPr>
            <w:r w:rsidRPr="00401BAE">
              <w:rPr>
                <w:rFonts w:cs="Arial"/>
                <w:sz w:val="20"/>
                <w:szCs w:val="20"/>
              </w:rPr>
              <w:t xml:space="preserve">       Internet Ca</w:t>
            </w:r>
            <w:r w:rsidR="004F0FB5" w:rsidRPr="00401BAE">
              <w:rPr>
                <w:rFonts w:cs="Arial"/>
                <w:sz w:val="20"/>
                <w:szCs w:val="20"/>
              </w:rPr>
              <w:t xml:space="preserve">pacity.........    </w:t>
            </w:r>
          </w:p>
          <w:p w:rsidR="008679F1" w:rsidRDefault="004F0FB5">
            <w:pPr>
              <w:rPr>
                <w:rFonts w:cs="Arial"/>
                <w:sz w:val="20"/>
                <w:szCs w:val="20"/>
              </w:rPr>
            </w:pPr>
            <w:r w:rsidRPr="00401BAE">
              <w:rPr>
                <w:rFonts w:cs="Arial"/>
                <w:sz w:val="20"/>
                <w:szCs w:val="20"/>
              </w:rPr>
              <w:t xml:space="preserve"> </w:t>
            </w:r>
          </w:p>
          <w:p w:rsidR="00E22D04" w:rsidRDefault="008679F1" w:rsidP="008679F1">
            <w:pPr>
              <w:rPr>
                <w:rFonts w:cs="Arial"/>
                <w:sz w:val="20"/>
                <w:szCs w:val="20"/>
              </w:rPr>
            </w:pPr>
            <w:r w:rsidRPr="00401BAE">
              <w:rPr>
                <w:rFonts w:cs="Arial"/>
                <w:sz w:val="20"/>
                <w:szCs w:val="20"/>
              </w:rPr>
              <w:t>[</w:t>
            </w:r>
            <w:permStart w:id="254363205" w:edGrp="everyone"/>
            <w:r w:rsidRPr="00401BAE">
              <w:rPr>
                <w:rFonts w:cs="Arial"/>
                <w:sz w:val="20"/>
                <w:szCs w:val="20"/>
              </w:rPr>
              <w:t xml:space="preserve">   </w:t>
            </w:r>
            <w:permEnd w:id="254363205"/>
            <w:r w:rsidRPr="00401BAE">
              <w:rPr>
                <w:rFonts w:cs="Arial"/>
                <w:sz w:val="20"/>
                <w:szCs w:val="20"/>
              </w:rPr>
              <w:t>] Biznet Hospitality</w:t>
            </w:r>
            <w:r>
              <w:rPr>
                <w:rFonts w:cs="Arial"/>
                <w:sz w:val="20"/>
                <w:szCs w:val="20"/>
              </w:rPr>
              <w:t xml:space="preserve"> </w:t>
            </w:r>
          </w:p>
          <w:p w:rsidR="008679F1" w:rsidRDefault="008679F1" w:rsidP="008679F1">
            <w:pPr>
              <w:rPr>
                <w:rFonts w:cs="Arial"/>
                <w:sz w:val="20"/>
                <w:szCs w:val="20"/>
              </w:rPr>
            </w:pPr>
            <w:r>
              <w:rPr>
                <w:rFonts w:cs="Arial"/>
                <w:sz w:val="20"/>
                <w:szCs w:val="20"/>
              </w:rPr>
              <w:t xml:space="preserve">      Biznet Managed Wifi Hotel…..rooms</w:t>
            </w:r>
          </w:p>
          <w:p w:rsidR="008679F1" w:rsidRDefault="008679F1" w:rsidP="008679F1">
            <w:pPr>
              <w:rPr>
                <w:rFonts w:cs="Arial"/>
                <w:sz w:val="20"/>
                <w:szCs w:val="20"/>
              </w:rPr>
            </w:pPr>
            <w:r>
              <w:rPr>
                <w:rFonts w:cs="Arial"/>
                <w:sz w:val="20"/>
                <w:szCs w:val="20"/>
              </w:rPr>
              <w:t xml:space="preserve">      </w:t>
            </w:r>
            <w:r w:rsidRPr="00401BAE">
              <w:rPr>
                <w:rFonts w:cs="Arial"/>
                <w:sz w:val="20"/>
                <w:szCs w:val="20"/>
              </w:rPr>
              <w:t xml:space="preserve">Internet Capacity.........     </w:t>
            </w:r>
          </w:p>
          <w:p w:rsidR="008679F1" w:rsidRPr="00401BAE" w:rsidRDefault="008679F1" w:rsidP="008679F1">
            <w:pPr>
              <w:rPr>
                <w:rFonts w:cs="Arial"/>
                <w:sz w:val="20"/>
                <w:szCs w:val="20"/>
              </w:rPr>
            </w:pPr>
          </w:p>
        </w:tc>
        <w:tc>
          <w:tcPr>
            <w:tcW w:w="5338" w:type="dxa"/>
          </w:tcPr>
          <w:p w:rsidR="008679F1" w:rsidRDefault="00A33BBE">
            <w:pPr>
              <w:rPr>
                <w:rFonts w:cs="Arial"/>
                <w:sz w:val="20"/>
                <w:szCs w:val="20"/>
              </w:rPr>
            </w:pPr>
            <w:r w:rsidRPr="00401BAE">
              <w:rPr>
                <w:rFonts w:cs="Arial"/>
                <w:sz w:val="20"/>
                <w:szCs w:val="20"/>
              </w:rPr>
              <w:t>[</w:t>
            </w:r>
            <w:permStart w:id="154090890" w:edGrp="everyone"/>
            <w:r w:rsidR="009D2E02" w:rsidRPr="00401BAE">
              <w:rPr>
                <w:rFonts w:cs="Arial"/>
                <w:sz w:val="20"/>
                <w:szCs w:val="20"/>
              </w:rPr>
              <w:t xml:space="preserve">   </w:t>
            </w:r>
            <w:permEnd w:id="154090890"/>
            <w:r w:rsidRPr="00401BAE">
              <w:rPr>
                <w:rFonts w:cs="Arial"/>
                <w:sz w:val="20"/>
                <w:szCs w:val="20"/>
              </w:rPr>
              <w:t xml:space="preserve">] Others    </w:t>
            </w:r>
          </w:p>
          <w:p w:rsidR="008679F1" w:rsidRDefault="008679F1">
            <w:pPr>
              <w:rPr>
                <w:rFonts w:cs="Arial"/>
                <w:sz w:val="20"/>
                <w:szCs w:val="20"/>
              </w:rPr>
            </w:pPr>
          </w:p>
          <w:p w:rsidR="00E22D04" w:rsidRPr="00401BAE" w:rsidRDefault="00A33BBE">
            <w:pPr>
              <w:rPr>
                <w:rFonts w:cs="Arial"/>
                <w:sz w:val="20"/>
                <w:szCs w:val="20"/>
              </w:rPr>
            </w:pPr>
            <w:r w:rsidRPr="00401BAE">
              <w:rPr>
                <w:rFonts w:cs="Arial"/>
                <w:sz w:val="20"/>
                <w:szCs w:val="20"/>
              </w:rPr>
              <w:t xml:space="preserve">                                    </w:t>
            </w:r>
          </w:p>
        </w:tc>
      </w:tr>
      <w:tr w:rsidR="00E22D04" w:rsidRPr="00401BAE">
        <w:trPr>
          <w:trHeight w:val="512"/>
        </w:trPr>
        <w:tc>
          <w:tcPr>
            <w:tcW w:w="5338" w:type="dxa"/>
            <w:gridSpan w:val="2"/>
          </w:tcPr>
          <w:p w:rsidR="00E22D04" w:rsidRDefault="00A33BBE">
            <w:pPr>
              <w:rPr>
                <w:rFonts w:cs="Arial"/>
                <w:sz w:val="20"/>
                <w:szCs w:val="20"/>
              </w:rPr>
            </w:pPr>
            <w:r w:rsidRPr="00401BAE">
              <w:rPr>
                <w:rFonts w:cs="Arial"/>
                <w:sz w:val="20"/>
                <w:szCs w:val="20"/>
              </w:rPr>
              <w:t>Service request date</w:t>
            </w:r>
            <w:r w:rsidR="009D2E02" w:rsidRPr="00401BAE">
              <w:rPr>
                <w:rFonts w:cs="Arial"/>
                <w:sz w:val="20"/>
                <w:szCs w:val="20"/>
              </w:rPr>
              <w:br/>
            </w:r>
            <w:permStart w:id="1101036433" w:edGrp="everyone"/>
            <w:r w:rsidR="009D2E02" w:rsidRPr="00401BAE">
              <w:rPr>
                <w:rFonts w:cs="Arial"/>
                <w:sz w:val="20"/>
                <w:szCs w:val="20"/>
              </w:rPr>
              <w:t xml:space="preserve">   </w:t>
            </w:r>
          </w:p>
          <w:permEnd w:id="1101036433"/>
          <w:p w:rsidR="003A75E9" w:rsidRPr="00401BAE" w:rsidRDefault="003A75E9">
            <w:pPr>
              <w:rPr>
                <w:rFonts w:cs="Arial"/>
                <w:sz w:val="20"/>
                <w:szCs w:val="20"/>
              </w:rPr>
            </w:pPr>
          </w:p>
        </w:tc>
        <w:tc>
          <w:tcPr>
            <w:tcW w:w="5338" w:type="dxa"/>
          </w:tcPr>
          <w:p w:rsidR="00E22D04" w:rsidRPr="00401BAE" w:rsidRDefault="00A33BBE" w:rsidP="00EF5910">
            <w:pPr>
              <w:rPr>
                <w:rFonts w:cs="Arial"/>
                <w:sz w:val="20"/>
                <w:szCs w:val="20"/>
              </w:rPr>
            </w:pPr>
            <w:r w:rsidRPr="00401BAE">
              <w:rPr>
                <w:rFonts w:cs="Arial"/>
                <w:sz w:val="20"/>
                <w:szCs w:val="20"/>
              </w:rPr>
              <w:t>Contract terms</w:t>
            </w:r>
            <w:r w:rsidR="00EF5910" w:rsidRPr="00401BAE">
              <w:rPr>
                <w:rFonts w:cs="Arial"/>
                <w:sz w:val="20"/>
                <w:szCs w:val="20"/>
              </w:rPr>
              <w:t>:</w:t>
            </w:r>
            <w:r w:rsidR="009D2E02" w:rsidRPr="00401BAE">
              <w:rPr>
                <w:rFonts w:cs="Arial"/>
                <w:sz w:val="20"/>
                <w:szCs w:val="20"/>
              </w:rPr>
              <w:br/>
            </w:r>
            <w:r w:rsidR="00914335" w:rsidRPr="00401BAE">
              <w:rPr>
                <w:rFonts w:cs="Arial"/>
                <w:sz w:val="20"/>
                <w:szCs w:val="20"/>
              </w:rPr>
              <w:t xml:space="preserve">Min. 3 years </w:t>
            </w:r>
            <w:r w:rsidR="00EF5910" w:rsidRPr="00401BAE">
              <w:rPr>
                <w:rFonts w:cs="Arial"/>
                <w:sz w:val="20"/>
                <w:szCs w:val="20"/>
              </w:rPr>
              <w:t xml:space="preserve"> </w:t>
            </w:r>
            <w:permStart w:id="1441811312" w:edGrp="everyone"/>
            <w:r w:rsidR="00EF5910" w:rsidRPr="00401BAE">
              <w:rPr>
                <w:rFonts w:cs="Arial"/>
                <w:sz w:val="20"/>
                <w:szCs w:val="20"/>
              </w:rPr>
              <w:t xml:space="preserve">   </w:t>
            </w:r>
            <w:permEnd w:id="1441811312"/>
            <w:r w:rsidR="00EF5910" w:rsidRPr="00401BAE">
              <w:rPr>
                <w:rFonts w:cs="Arial"/>
                <w:sz w:val="20"/>
                <w:szCs w:val="20"/>
              </w:rPr>
              <w:t xml:space="preserve">              Min. 5 years  </w:t>
            </w:r>
            <w:permStart w:id="228730115" w:edGrp="everyone"/>
            <w:r w:rsidR="00EF5910" w:rsidRPr="00401BAE">
              <w:rPr>
                <w:rFonts w:cs="Arial"/>
                <w:sz w:val="20"/>
                <w:szCs w:val="20"/>
              </w:rPr>
              <w:t xml:space="preserve">   </w:t>
            </w:r>
            <w:permEnd w:id="228730115"/>
          </w:p>
        </w:tc>
      </w:tr>
      <w:tr w:rsidR="00E22D04" w:rsidRPr="00401BAE">
        <w:trPr>
          <w:trHeight w:val="542"/>
        </w:trPr>
        <w:tc>
          <w:tcPr>
            <w:tcW w:w="5338" w:type="dxa"/>
            <w:gridSpan w:val="2"/>
          </w:tcPr>
          <w:p w:rsidR="00736E06" w:rsidRPr="00C43AA2" w:rsidRDefault="00736E06" w:rsidP="00736E06">
            <w:pPr>
              <w:rPr>
                <w:rFonts w:cs="Arial"/>
                <w:sz w:val="20"/>
                <w:szCs w:val="20"/>
              </w:rPr>
            </w:pPr>
            <w:r w:rsidRPr="00C43AA2">
              <w:rPr>
                <w:rFonts w:cs="Arial"/>
                <w:sz w:val="20"/>
                <w:szCs w:val="20"/>
              </w:rPr>
              <w:t>Monthly Fee</w:t>
            </w:r>
            <w:r>
              <w:rPr>
                <w:rFonts w:cs="Arial"/>
                <w:sz w:val="20"/>
                <w:szCs w:val="20"/>
              </w:rPr>
              <w:t xml:space="preserve"> (excl. Tax)</w:t>
            </w:r>
          </w:p>
          <w:p w:rsidR="00E22D04" w:rsidRDefault="009D2E02">
            <w:pPr>
              <w:rPr>
                <w:rFonts w:cs="Arial"/>
                <w:sz w:val="20"/>
                <w:szCs w:val="20"/>
              </w:rPr>
            </w:pPr>
            <w:permStart w:id="1079723077" w:edGrp="everyone"/>
            <w:r w:rsidRPr="00401BAE">
              <w:rPr>
                <w:rFonts w:cs="Arial"/>
                <w:sz w:val="20"/>
                <w:szCs w:val="20"/>
              </w:rPr>
              <w:t xml:space="preserve">   </w:t>
            </w:r>
          </w:p>
          <w:permEnd w:id="1079723077"/>
          <w:p w:rsidR="003A75E9" w:rsidRPr="00401BAE" w:rsidRDefault="003A75E9">
            <w:pPr>
              <w:rPr>
                <w:rFonts w:cs="Arial"/>
                <w:sz w:val="20"/>
                <w:szCs w:val="20"/>
              </w:rPr>
            </w:pPr>
          </w:p>
        </w:tc>
        <w:tc>
          <w:tcPr>
            <w:tcW w:w="5338" w:type="dxa"/>
          </w:tcPr>
          <w:p w:rsidR="00E22D04" w:rsidRDefault="00736E06">
            <w:pPr>
              <w:rPr>
                <w:rFonts w:cs="Arial"/>
                <w:sz w:val="20"/>
                <w:szCs w:val="20"/>
              </w:rPr>
            </w:pPr>
            <w:r w:rsidRPr="00C43AA2">
              <w:rPr>
                <w:rFonts w:cs="Arial"/>
                <w:sz w:val="20"/>
                <w:szCs w:val="20"/>
              </w:rPr>
              <w:t>One Time Setup Fee</w:t>
            </w:r>
            <w:r>
              <w:rPr>
                <w:rFonts w:cs="Arial"/>
                <w:sz w:val="20"/>
                <w:szCs w:val="20"/>
              </w:rPr>
              <w:t xml:space="preserve"> (excl. Tax)</w:t>
            </w:r>
            <w:r w:rsidR="009D2E02" w:rsidRPr="00401BAE">
              <w:rPr>
                <w:rFonts w:cs="Arial"/>
                <w:sz w:val="20"/>
                <w:szCs w:val="20"/>
              </w:rPr>
              <w:br/>
            </w:r>
            <w:permStart w:id="1240274619" w:edGrp="everyone"/>
            <w:r w:rsidR="009D2E02" w:rsidRPr="00401BAE">
              <w:rPr>
                <w:rFonts w:cs="Arial"/>
                <w:sz w:val="20"/>
                <w:szCs w:val="20"/>
              </w:rPr>
              <w:t xml:space="preserve">   </w:t>
            </w:r>
          </w:p>
          <w:permEnd w:id="1240274619"/>
          <w:p w:rsidR="003A75E9" w:rsidRPr="00401BAE" w:rsidRDefault="003A75E9">
            <w:pPr>
              <w:rPr>
                <w:rFonts w:cs="Arial"/>
                <w:sz w:val="20"/>
                <w:szCs w:val="20"/>
              </w:rPr>
            </w:pPr>
          </w:p>
        </w:tc>
      </w:tr>
      <w:tr w:rsidR="00A6003D" w:rsidRPr="00401BAE" w:rsidTr="005F1936">
        <w:trPr>
          <w:trHeight w:val="542"/>
        </w:trPr>
        <w:tc>
          <w:tcPr>
            <w:tcW w:w="10676" w:type="dxa"/>
            <w:gridSpan w:val="3"/>
          </w:tcPr>
          <w:tbl>
            <w:tblPr>
              <w:tblW w:w="10685" w:type="dxa"/>
              <w:tblLayout w:type="fixed"/>
              <w:tblLook w:val="0000" w:firstRow="0" w:lastRow="0" w:firstColumn="0" w:lastColumn="0" w:noHBand="0" w:noVBand="0"/>
            </w:tblPr>
            <w:tblGrid>
              <w:gridCol w:w="2802"/>
              <w:gridCol w:w="567"/>
              <w:gridCol w:w="7316"/>
            </w:tblGrid>
            <w:tr w:rsidR="00A6003D" w:rsidRPr="00401BAE" w:rsidTr="005F1936">
              <w:trPr>
                <w:trHeight w:val="95"/>
              </w:trPr>
              <w:tc>
                <w:tcPr>
                  <w:tcW w:w="2802" w:type="dxa"/>
                  <w:vMerge w:val="restart"/>
                  <w:tcBorders>
                    <w:right w:val="single" w:sz="4" w:space="0" w:color="auto"/>
                  </w:tcBorders>
                </w:tcPr>
                <w:p w:rsidR="00A6003D" w:rsidRPr="00401BAE" w:rsidRDefault="00A6003D" w:rsidP="00A6003D">
                  <w:pPr>
                    <w:suppressAutoHyphens/>
                    <w:snapToGrid w:val="0"/>
                    <w:spacing w:line="240" w:lineRule="auto"/>
                    <w:rPr>
                      <w:rFonts w:eastAsia="Times New Roman" w:cs="Arial"/>
                      <w:i/>
                      <w:sz w:val="20"/>
                      <w:szCs w:val="20"/>
                      <w:lang w:val="id-ID" w:eastAsia="ar-SA"/>
                    </w:rPr>
                  </w:pPr>
                  <w:r w:rsidRPr="00401BAE">
                    <w:rPr>
                      <w:rFonts w:eastAsia="Times New Roman" w:cs="Arial"/>
                      <w:sz w:val="20"/>
                      <w:szCs w:val="16"/>
                      <w:lang w:val="id-ID" w:eastAsia="ar-SA"/>
                    </w:rPr>
                    <w:t xml:space="preserve">Apakah perusahaan Anda saat ini menggunakan layanan Biznet? / </w:t>
                  </w:r>
                  <w:r w:rsidRPr="00401BAE">
                    <w:rPr>
                      <w:rFonts w:eastAsia="Times New Roman" w:cs="Arial"/>
                      <w:i/>
                      <w:sz w:val="20"/>
                      <w:szCs w:val="20"/>
                      <w:lang w:val="id-ID" w:eastAsia="ar-SA"/>
                    </w:rPr>
                    <w:t>Is your company currently using Biznet services?</w:t>
                  </w:r>
                </w:p>
                <w:p w:rsidR="00A6003D" w:rsidRPr="00401BAE" w:rsidRDefault="00A6003D" w:rsidP="00A6003D">
                  <w:pPr>
                    <w:suppressAutoHyphens/>
                    <w:snapToGrid w:val="0"/>
                    <w:spacing w:line="240" w:lineRule="auto"/>
                    <w:rPr>
                      <w:rFonts w:eastAsia="Times New Roman" w:cs="Arial"/>
                      <w:i/>
                      <w:sz w:val="20"/>
                      <w:szCs w:val="20"/>
                      <w:lang w:val="id-ID" w:eastAsia="ar-SA"/>
                    </w:rPr>
                  </w:pPr>
                </w:p>
                <w:p w:rsidR="00A6003D" w:rsidRPr="00401BAE" w:rsidRDefault="00A6003D" w:rsidP="00A6003D">
                  <w:pPr>
                    <w:suppressAutoHyphens/>
                    <w:snapToGrid w:val="0"/>
                    <w:spacing w:line="240" w:lineRule="auto"/>
                    <w:rPr>
                      <w:rFonts w:eastAsia="Times New Roman" w:cs="Arial"/>
                      <w:i/>
                      <w:sz w:val="20"/>
                      <w:szCs w:val="20"/>
                      <w:lang w:val="id-ID" w:eastAsia="ar-SA"/>
                    </w:rPr>
                  </w:pPr>
                </w:p>
                <w:p w:rsidR="00A6003D" w:rsidRPr="00401BAE" w:rsidRDefault="00A6003D" w:rsidP="00A6003D">
                  <w:pPr>
                    <w:suppressAutoHyphens/>
                    <w:snapToGrid w:val="0"/>
                    <w:spacing w:line="240" w:lineRule="auto"/>
                    <w:rPr>
                      <w:rFonts w:eastAsia="Times New Roman" w:cs="Arial"/>
                      <w:sz w:val="8"/>
                      <w:szCs w:val="8"/>
                      <w:lang w:eastAsia="ar-SA"/>
                    </w:rPr>
                  </w:pPr>
                  <w:r w:rsidRPr="00401BAE">
                    <w:rPr>
                      <w:rFonts w:eastAsia="Times New Roman" w:cs="Arial"/>
                      <w:sz w:val="20"/>
                      <w:szCs w:val="20"/>
                      <w:lang w:eastAsia="ar-SA"/>
                    </w:rPr>
                    <w:t>Service Capacity          :</w:t>
                  </w:r>
                  <w:r w:rsidR="009D2E02" w:rsidRPr="00401BAE">
                    <w:rPr>
                      <w:rFonts w:eastAsia="Times New Roman" w:cs="Arial"/>
                      <w:sz w:val="20"/>
                      <w:szCs w:val="20"/>
                      <w:lang w:eastAsia="ar-SA"/>
                    </w:rPr>
                    <w:t xml:space="preserve">  </w:t>
                  </w:r>
                  <w:permStart w:id="144067028" w:edGrp="everyone"/>
                  <w:r w:rsidR="009D2E02" w:rsidRPr="00401BAE">
                    <w:rPr>
                      <w:rFonts w:cs="Arial"/>
                      <w:sz w:val="20"/>
                      <w:szCs w:val="20"/>
                    </w:rPr>
                    <w:t xml:space="preserve">   </w:t>
                  </w:r>
                  <w:permEnd w:id="144067028"/>
                </w:p>
              </w:tc>
              <w:tc>
                <w:tcPr>
                  <w:tcW w:w="567" w:type="dxa"/>
                  <w:tcBorders>
                    <w:top w:val="single" w:sz="4" w:space="0" w:color="auto"/>
                    <w:left w:val="single" w:sz="4" w:space="0" w:color="auto"/>
                    <w:bottom w:val="single" w:sz="4" w:space="0" w:color="auto"/>
                    <w:right w:val="single" w:sz="4" w:space="0" w:color="auto"/>
                  </w:tcBorders>
                </w:tcPr>
                <w:p w:rsidR="00A6003D" w:rsidRPr="00401BAE" w:rsidRDefault="009D2E02" w:rsidP="00A6003D">
                  <w:pPr>
                    <w:suppressAutoHyphens/>
                    <w:snapToGrid w:val="0"/>
                    <w:spacing w:line="240" w:lineRule="auto"/>
                    <w:rPr>
                      <w:rFonts w:eastAsia="Times New Roman" w:cs="Arial"/>
                      <w:sz w:val="20"/>
                      <w:szCs w:val="16"/>
                      <w:lang w:eastAsia="ar-SA"/>
                    </w:rPr>
                  </w:pPr>
                  <w:permStart w:id="155723354" w:edGrp="everyone"/>
                  <w:r w:rsidRPr="00401BAE">
                    <w:rPr>
                      <w:rFonts w:cs="Arial"/>
                      <w:sz w:val="20"/>
                      <w:szCs w:val="20"/>
                    </w:rPr>
                    <w:t xml:space="preserve">   </w:t>
                  </w:r>
                  <w:permEnd w:id="155723354"/>
                </w:p>
              </w:tc>
              <w:tc>
                <w:tcPr>
                  <w:tcW w:w="7316" w:type="dxa"/>
                  <w:tcBorders>
                    <w:left w:val="single" w:sz="4" w:space="0" w:color="auto"/>
                  </w:tcBorders>
                </w:tcPr>
                <w:p w:rsidR="00A6003D" w:rsidRPr="00401BAE" w:rsidRDefault="00A6003D" w:rsidP="00A6003D">
                  <w:pPr>
                    <w:suppressAutoHyphens/>
                    <w:snapToGrid w:val="0"/>
                    <w:spacing w:line="240" w:lineRule="auto"/>
                    <w:rPr>
                      <w:rFonts w:eastAsia="Times New Roman" w:cs="Arial"/>
                      <w:sz w:val="20"/>
                      <w:szCs w:val="16"/>
                      <w:lang w:val="id-ID" w:eastAsia="ar-SA"/>
                    </w:rPr>
                  </w:pPr>
                  <w:r w:rsidRPr="00401BAE">
                    <w:rPr>
                      <w:rFonts w:eastAsia="Times New Roman" w:cs="Arial"/>
                      <w:sz w:val="20"/>
                      <w:szCs w:val="16"/>
                      <w:lang w:val="id-ID" w:eastAsia="ar-SA"/>
                    </w:rPr>
                    <w:t xml:space="preserve">Postpaid </w:t>
                  </w:r>
                  <w:r w:rsidRPr="00401BAE">
                    <w:rPr>
                      <w:rFonts w:eastAsia="Times New Roman" w:cs="Arial"/>
                      <w:sz w:val="20"/>
                      <w:szCs w:val="16"/>
                      <w:lang w:eastAsia="ar-SA"/>
                    </w:rPr>
                    <w:t xml:space="preserve">Biznet </w:t>
                  </w:r>
                  <w:r w:rsidRPr="00401BAE">
                    <w:rPr>
                      <w:rFonts w:eastAsia="Times New Roman" w:cs="Arial"/>
                      <w:sz w:val="20"/>
                      <w:szCs w:val="16"/>
                      <w:lang w:val="id-ID" w:eastAsia="ar-SA"/>
                    </w:rPr>
                    <w:t xml:space="preserve">Dedicated Internet &amp; </w:t>
                  </w:r>
                  <w:r w:rsidRPr="00401BAE">
                    <w:rPr>
                      <w:rFonts w:eastAsia="Times New Roman" w:cs="Arial"/>
                      <w:sz w:val="20"/>
                      <w:szCs w:val="16"/>
                      <w:lang w:eastAsia="ar-SA"/>
                    </w:rPr>
                    <w:t xml:space="preserve">Biznet </w:t>
                  </w:r>
                  <w:r w:rsidRPr="00401BAE">
                    <w:rPr>
                      <w:rFonts w:eastAsia="Times New Roman" w:cs="Arial"/>
                      <w:sz w:val="20"/>
                      <w:szCs w:val="16"/>
                      <w:lang w:val="id-ID" w:eastAsia="ar-SA"/>
                    </w:rPr>
                    <w:t>DataComm</w:t>
                  </w:r>
                </w:p>
              </w:tc>
            </w:tr>
            <w:tr w:rsidR="00A6003D" w:rsidRPr="00401BAE" w:rsidTr="005F1936">
              <w:trPr>
                <w:trHeight w:val="92"/>
              </w:trPr>
              <w:tc>
                <w:tcPr>
                  <w:tcW w:w="2802" w:type="dxa"/>
                  <w:vMerge/>
                </w:tcPr>
                <w:p w:rsidR="00A6003D" w:rsidRPr="00401BAE" w:rsidRDefault="00A6003D" w:rsidP="00A6003D">
                  <w:pPr>
                    <w:suppressAutoHyphens/>
                    <w:snapToGrid w:val="0"/>
                    <w:spacing w:line="240" w:lineRule="auto"/>
                    <w:rPr>
                      <w:rFonts w:eastAsia="Times New Roman" w:cs="Arial"/>
                      <w:sz w:val="8"/>
                      <w:szCs w:val="8"/>
                      <w:lang w:eastAsia="ar-SA"/>
                    </w:rPr>
                  </w:pPr>
                </w:p>
              </w:tc>
              <w:tc>
                <w:tcPr>
                  <w:tcW w:w="567" w:type="dxa"/>
                  <w:tcBorders>
                    <w:bottom w:val="single" w:sz="4" w:space="0" w:color="auto"/>
                  </w:tcBorders>
                </w:tcPr>
                <w:p w:rsidR="00A6003D" w:rsidRPr="00401BAE" w:rsidRDefault="00A6003D" w:rsidP="00A6003D">
                  <w:pPr>
                    <w:suppressAutoHyphens/>
                    <w:snapToGrid w:val="0"/>
                    <w:spacing w:line="240" w:lineRule="auto"/>
                    <w:rPr>
                      <w:rFonts w:eastAsia="Times New Roman" w:cs="Arial"/>
                      <w:sz w:val="8"/>
                      <w:szCs w:val="16"/>
                      <w:lang w:eastAsia="ar-SA"/>
                    </w:rPr>
                  </w:pPr>
                </w:p>
              </w:tc>
              <w:tc>
                <w:tcPr>
                  <w:tcW w:w="7316" w:type="dxa"/>
                </w:tcPr>
                <w:p w:rsidR="00A6003D" w:rsidRPr="00401BAE" w:rsidRDefault="00A6003D" w:rsidP="00A6003D">
                  <w:pPr>
                    <w:suppressAutoHyphens/>
                    <w:snapToGrid w:val="0"/>
                    <w:spacing w:line="240" w:lineRule="auto"/>
                    <w:rPr>
                      <w:rFonts w:eastAsia="Times New Roman" w:cs="Arial"/>
                      <w:sz w:val="8"/>
                      <w:szCs w:val="16"/>
                      <w:lang w:eastAsia="ar-SA"/>
                    </w:rPr>
                  </w:pPr>
                </w:p>
              </w:tc>
            </w:tr>
            <w:tr w:rsidR="00A6003D" w:rsidRPr="00401BAE" w:rsidTr="005F1936">
              <w:trPr>
                <w:trHeight w:val="92"/>
              </w:trPr>
              <w:tc>
                <w:tcPr>
                  <w:tcW w:w="2802" w:type="dxa"/>
                  <w:vMerge/>
                  <w:tcBorders>
                    <w:right w:val="single" w:sz="4" w:space="0" w:color="auto"/>
                  </w:tcBorders>
                </w:tcPr>
                <w:p w:rsidR="00A6003D" w:rsidRPr="00401BAE" w:rsidRDefault="00A6003D" w:rsidP="00A6003D">
                  <w:pPr>
                    <w:suppressAutoHyphens/>
                    <w:snapToGrid w:val="0"/>
                    <w:spacing w:line="240" w:lineRule="auto"/>
                    <w:rPr>
                      <w:rFonts w:eastAsia="Times New Roman" w:cs="Arial"/>
                      <w:sz w:val="8"/>
                      <w:szCs w:val="8"/>
                      <w:lang w:eastAsia="ar-SA"/>
                    </w:rPr>
                  </w:pPr>
                </w:p>
              </w:tc>
              <w:tc>
                <w:tcPr>
                  <w:tcW w:w="567" w:type="dxa"/>
                  <w:tcBorders>
                    <w:top w:val="single" w:sz="4" w:space="0" w:color="auto"/>
                    <w:left w:val="single" w:sz="4" w:space="0" w:color="auto"/>
                    <w:bottom w:val="single" w:sz="4" w:space="0" w:color="auto"/>
                    <w:right w:val="single" w:sz="4" w:space="0" w:color="auto"/>
                  </w:tcBorders>
                </w:tcPr>
                <w:p w:rsidR="00A6003D" w:rsidRPr="00401BAE" w:rsidRDefault="009D2E02" w:rsidP="00A6003D">
                  <w:pPr>
                    <w:suppressAutoHyphens/>
                    <w:snapToGrid w:val="0"/>
                    <w:spacing w:line="240" w:lineRule="auto"/>
                    <w:rPr>
                      <w:rFonts w:eastAsia="Times New Roman" w:cs="Arial"/>
                      <w:sz w:val="20"/>
                      <w:szCs w:val="16"/>
                      <w:lang w:eastAsia="ar-SA"/>
                    </w:rPr>
                  </w:pPr>
                  <w:permStart w:id="480392542" w:edGrp="everyone"/>
                  <w:r w:rsidRPr="00401BAE">
                    <w:rPr>
                      <w:rFonts w:cs="Arial"/>
                      <w:sz w:val="20"/>
                      <w:szCs w:val="20"/>
                    </w:rPr>
                    <w:t xml:space="preserve">   </w:t>
                  </w:r>
                  <w:permEnd w:id="480392542"/>
                </w:p>
              </w:tc>
              <w:tc>
                <w:tcPr>
                  <w:tcW w:w="7316" w:type="dxa"/>
                  <w:tcBorders>
                    <w:left w:val="single" w:sz="4" w:space="0" w:color="auto"/>
                  </w:tcBorders>
                </w:tcPr>
                <w:p w:rsidR="00A6003D" w:rsidRPr="00736E06" w:rsidRDefault="00A6003D" w:rsidP="00A6003D">
                  <w:pPr>
                    <w:suppressAutoHyphens/>
                    <w:snapToGrid w:val="0"/>
                    <w:spacing w:line="240" w:lineRule="auto"/>
                    <w:rPr>
                      <w:rFonts w:eastAsia="Times New Roman" w:cs="Arial"/>
                      <w:sz w:val="20"/>
                      <w:szCs w:val="16"/>
                      <w:lang w:eastAsia="ar-SA"/>
                    </w:rPr>
                  </w:pPr>
                  <w:r w:rsidRPr="00401BAE">
                    <w:rPr>
                      <w:rFonts w:eastAsia="Times New Roman" w:cs="Arial"/>
                      <w:sz w:val="20"/>
                      <w:szCs w:val="16"/>
                      <w:lang w:val="id-ID" w:eastAsia="ar-SA"/>
                    </w:rPr>
                    <w:t xml:space="preserve">Prepaid </w:t>
                  </w:r>
                  <w:r w:rsidRPr="00401BAE">
                    <w:rPr>
                      <w:rFonts w:eastAsia="Times New Roman" w:cs="Arial"/>
                      <w:sz w:val="20"/>
                      <w:szCs w:val="16"/>
                      <w:lang w:eastAsia="ar-SA"/>
                    </w:rPr>
                    <w:t xml:space="preserve">Biznet </w:t>
                  </w:r>
                  <w:r w:rsidR="00736E06">
                    <w:rPr>
                      <w:rFonts w:eastAsia="Times New Roman" w:cs="Arial"/>
                      <w:sz w:val="20"/>
                      <w:szCs w:val="16"/>
                      <w:lang w:val="id-ID" w:eastAsia="ar-SA"/>
                    </w:rPr>
                    <w:t>Metro</w:t>
                  </w:r>
                  <w:r w:rsidR="00736E06">
                    <w:rPr>
                      <w:rFonts w:eastAsia="Times New Roman" w:cs="Arial"/>
                      <w:sz w:val="20"/>
                      <w:szCs w:val="16"/>
                      <w:lang w:eastAsia="ar-SA"/>
                    </w:rPr>
                    <w:t>net</w:t>
                  </w:r>
                </w:p>
              </w:tc>
            </w:tr>
            <w:tr w:rsidR="00A6003D" w:rsidRPr="00401BAE" w:rsidTr="005F1936">
              <w:trPr>
                <w:trHeight w:val="92"/>
              </w:trPr>
              <w:tc>
                <w:tcPr>
                  <w:tcW w:w="2802" w:type="dxa"/>
                  <w:vMerge/>
                </w:tcPr>
                <w:p w:rsidR="00A6003D" w:rsidRPr="00401BAE" w:rsidRDefault="00A6003D" w:rsidP="00A6003D">
                  <w:pPr>
                    <w:suppressAutoHyphens/>
                    <w:snapToGrid w:val="0"/>
                    <w:spacing w:line="240" w:lineRule="auto"/>
                    <w:rPr>
                      <w:rFonts w:eastAsia="Times New Roman" w:cs="Arial"/>
                      <w:sz w:val="8"/>
                      <w:szCs w:val="8"/>
                      <w:lang w:eastAsia="ar-SA"/>
                    </w:rPr>
                  </w:pPr>
                </w:p>
              </w:tc>
              <w:tc>
                <w:tcPr>
                  <w:tcW w:w="567" w:type="dxa"/>
                  <w:tcBorders>
                    <w:top w:val="single" w:sz="4" w:space="0" w:color="auto"/>
                  </w:tcBorders>
                </w:tcPr>
                <w:p w:rsidR="00A6003D" w:rsidRPr="00401BAE" w:rsidRDefault="00A6003D" w:rsidP="00A6003D">
                  <w:pPr>
                    <w:suppressAutoHyphens/>
                    <w:snapToGrid w:val="0"/>
                    <w:spacing w:line="240" w:lineRule="auto"/>
                    <w:rPr>
                      <w:rFonts w:eastAsia="Times New Roman" w:cs="Arial"/>
                      <w:sz w:val="16"/>
                      <w:szCs w:val="16"/>
                      <w:lang w:eastAsia="ar-SA"/>
                    </w:rPr>
                  </w:pPr>
                </w:p>
                <w:p w:rsidR="00A6003D" w:rsidRPr="00401BAE" w:rsidRDefault="00A6003D" w:rsidP="00A6003D">
                  <w:pPr>
                    <w:rPr>
                      <w:rFonts w:eastAsia="Times New Roman" w:cs="Arial"/>
                      <w:sz w:val="16"/>
                      <w:szCs w:val="16"/>
                      <w:lang w:eastAsia="ar-SA"/>
                    </w:rPr>
                  </w:pPr>
                </w:p>
              </w:tc>
              <w:tc>
                <w:tcPr>
                  <w:tcW w:w="7316" w:type="dxa"/>
                </w:tcPr>
                <w:p w:rsidR="00A6003D" w:rsidRPr="00401BAE" w:rsidRDefault="00A6003D" w:rsidP="00A6003D">
                  <w:pPr>
                    <w:suppressAutoHyphens/>
                    <w:snapToGrid w:val="0"/>
                    <w:spacing w:line="240" w:lineRule="auto"/>
                    <w:rPr>
                      <w:rFonts w:eastAsia="Times New Roman" w:cs="Arial"/>
                      <w:sz w:val="16"/>
                      <w:szCs w:val="16"/>
                      <w:lang w:eastAsia="ar-SA"/>
                    </w:rPr>
                  </w:pPr>
                </w:p>
                <w:p w:rsidR="00A6003D" w:rsidRPr="00401BAE" w:rsidRDefault="00A6003D" w:rsidP="00A6003D">
                  <w:pPr>
                    <w:suppressAutoHyphens/>
                    <w:snapToGrid w:val="0"/>
                    <w:spacing w:line="240" w:lineRule="auto"/>
                    <w:rPr>
                      <w:rFonts w:eastAsia="Times New Roman" w:cs="Arial"/>
                      <w:sz w:val="20"/>
                      <w:szCs w:val="20"/>
                      <w:lang w:eastAsia="ar-SA"/>
                    </w:rPr>
                  </w:pPr>
                  <w:r w:rsidRPr="00401BAE">
                    <w:rPr>
                      <w:rFonts w:eastAsia="Times New Roman" w:cs="Arial"/>
                      <w:sz w:val="20"/>
                      <w:szCs w:val="20"/>
                      <w:lang w:eastAsia="ar-SA"/>
                    </w:rPr>
                    <w:t>Lainnya, sebutkan:</w:t>
                  </w:r>
                  <w:r w:rsidR="009D2E02" w:rsidRPr="00401BAE">
                    <w:rPr>
                      <w:rFonts w:eastAsia="Times New Roman" w:cs="Arial"/>
                      <w:sz w:val="20"/>
                      <w:szCs w:val="20"/>
                      <w:lang w:eastAsia="ar-SA"/>
                    </w:rPr>
                    <w:t xml:space="preserve">   </w:t>
                  </w:r>
                  <w:permStart w:id="673985947" w:edGrp="everyone"/>
                  <w:r w:rsidR="009D2E02" w:rsidRPr="00401BAE">
                    <w:rPr>
                      <w:rFonts w:cs="Arial"/>
                      <w:sz w:val="20"/>
                      <w:szCs w:val="20"/>
                    </w:rPr>
                    <w:t xml:space="preserve">   </w:t>
                  </w:r>
                  <w:permEnd w:id="673985947"/>
                </w:p>
              </w:tc>
            </w:tr>
            <w:tr w:rsidR="00A6003D" w:rsidRPr="00401BAE" w:rsidTr="005F1936">
              <w:tc>
                <w:tcPr>
                  <w:tcW w:w="10685" w:type="dxa"/>
                  <w:gridSpan w:val="3"/>
                </w:tcPr>
                <w:p w:rsidR="00A6003D" w:rsidRPr="00401BAE" w:rsidRDefault="00A6003D" w:rsidP="00A6003D">
                  <w:pPr>
                    <w:suppressAutoHyphens/>
                    <w:snapToGrid w:val="0"/>
                    <w:spacing w:line="240" w:lineRule="auto"/>
                    <w:rPr>
                      <w:rFonts w:eastAsia="Times New Roman" w:cs="Arial"/>
                      <w:sz w:val="8"/>
                      <w:szCs w:val="8"/>
                      <w:lang w:eastAsia="ar-SA"/>
                    </w:rPr>
                  </w:pPr>
                </w:p>
                <w:p w:rsidR="00A6003D" w:rsidRPr="00401BAE" w:rsidRDefault="00A6003D" w:rsidP="00A6003D">
                  <w:pPr>
                    <w:suppressAutoHyphens/>
                    <w:snapToGrid w:val="0"/>
                    <w:spacing w:line="240" w:lineRule="auto"/>
                    <w:rPr>
                      <w:rFonts w:eastAsia="Times New Roman" w:cs="Arial"/>
                      <w:sz w:val="16"/>
                      <w:szCs w:val="16"/>
                      <w:lang w:eastAsia="ar-SA"/>
                    </w:rPr>
                  </w:pPr>
                  <w:r w:rsidRPr="00401BAE">
                    <w:rPr>
                      <w:rFonts w:eastAsia="Times New Roman" w:cs="Arial"/>
                      <w:sz w:val="20"/>
                      <w:szCs w:val="20"/>
                      <w:lang w:val="id-ID" w:eastAsia="ar-SA"/>
                    </w:rPr>
                    <w:t xml:space="preserve">ID Pelanggan Biznet </w:t>
                  </w:r>
                  <w:r w:rsidRPr="00401BAE">
                    <w:rPr>
                      <w:rFonts w:eastAsia="Times New Roman" w:cs="Arial"/>
                      <w:sz w:val="20"/>
                      <w:szCs w:val="20"/>
                      <w:lang w:eastAsia="ar-SA"/>
                    </w:rPr>
                    <w:t xml:space="preserve">/ </w:t>
                  </w:r>
                  <w:r w:rsidRPr="00401BAE">
                    <w:rPr>
                      <w:rFonts w:eastAsia="Times New Roman" w:cs="Arial"/>
                      <w:i/>
                      <w:sz w:val="20"/>
                      <w:szCs w:val="20"/>
                      <w:lang w:val="id-ID" w:eastAsia="ar-SA"/>
                    </w:rPr>
                    <w:t>Biznet UserID</w:t>
                  </w:r>
                  <w:r w:rsidRPr="00401BAE">
                    <w:rPr>
                      <w:rFonts w:eastAsia="Times New Roman" w:cs="Arial"/>
                      <w:i/>
                      <w:sz w:val="20"/>
                      <w:szCs w:val="20"/>
                      <w:lang w:eastAsia="ar-SA"/>
                    </w:rPr>
                    <w:t xml:space="preserve"> </w:t>
                  </w:r>
                  <w:r w:rsidRPr="00401BAE">
                    <w:rPr>
                      <w:rFonts w:eastAsia="Times New Roman" w:cs="Arial"/>
                      <w:sz w:val="20"/>
                      <w:szCs w:val="20"/>
                      <w:lang w:eastAsia="ar-SA"/>
                    </w:rPr>
                    <w:t>:</w:t>
                  </w:r>
                  <w:r w:rsidR="009D2E02" w:rsidRPr="00401BAE">
                    <w:rPr>
                      <w:rFonts w:eastAsia="Times New Roman" w:cs="Arial"/>
                      <w:sz w:val="20"/>
                      <w:szCs w:val="20"/>
                      <w:lang w:eastAsia="ar-SA"/>
                    </w:rPr>
                    <w:t xml:space="preserve">  </w:t>
                  </w:r>
                  <w:permStart w:id="1021731614" w:edGrp="everyone"/>
                  <w:r w:rsidR="009D2E02" w:rsidRPr="00401BAE">
                    <w:rPr>
                      <w:rFonts w:cs="Arial"/>
                      <w:sz w:val="20"/>
                      <w:szCs w:val="20"/>
                    </w:rPr>
                    <w:t xml:space="preserve">   </w:t>
                  </w:r>
                  <w:permEnd w:id="1021731614"/>
                </w:p>
              </w:tc>
            </w:tr>
          </w:tbl>
          <w:p w:rsidR="00A6003D" w:rsidRPr="00401BAE" w:rsidRDefault="00A6003D">
            <w:pPr>
              <w:rPr>
                <w:rFonts w:cs="Arial"/>
                <w:sz w:val="20"/>
                <w:szCs w:val="20"/>
              </w:rPr>
            </w:pPr>
          </w:p>
        </w:tc>
      </w:tr>
    </w:tbl>
    <w:p w:rsidR="00E22D04" w:rsidRPr="00401BAE" w:rsidRDefault="00A33BBE">
      <w:pPr>
        <w:pStyle w:val="Heading1"/>
        <w:rPr>
          <w:rFonts w:cs="Arial"/>
          <w:sz w:val="28"/>
          <w:szCs w:val="28"/>
        </w:rPr>
      </w:pPr>
      <w:r w:rsidRPr="00401BAE">
        <w:rPr>
          <w:rFonts w:cs="Arial"/>
          <w:sz w:val="28"/>
          <w:szCs w:val="28"/>
        </w:rPr>
        <w:lastRenderedPageBreak/>
        <w:t>Installation Information</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76"/>
      </w:tblGrid>
      <w:tr w:rsidR="00E22D04" w:rsidRPr="00401BAE">
        <w:trPr>
          <w:trHeight w:val="1307"/>
        </w:trPr>
        <w:tc>
          <w:tcPr>
            <w:tcW w:w="10676" w:type="dxa"/>
          </w:tcPr>
          <w:p w:rsidR="00E22D04" w:rsidRPr="00401BAE" w:rsidRDefault="00A33BBE">
            <w:pPr>
              <w:rPr>
                <w:rFonts w:cs="Arial"/>
                <w:sz w:val="20"/>
                <w:szCs w:val="20"/>
              </w:rPr>
            </w:pPr>
            <w:r w:rsidRPr="00401BAE">
              <w:rPr>
                <w:rFonts w:cs="Arial"/>
                <w:sz w:val="20"/>
                <w:szCs w:val="20"/>
              </w:rPr>
              <w:t>Address - Node A</w:t>
            </w:r>
            <w:r w:rsidR="009D2E02" w:rsidRPr="00401BAE">
              <w:rPr>
                <w:rFonts w:cs="Arial"/>
                <w:sz w:val="20"/>
                <w:szCs w:val="20"/>
              </w:rPr>
              <w:br/>
            </w:r>
            <w:permStart w:id="1266027658" w:edGrp="everyone"/>
            <w:r w:rsidR="009D2E02" w:rsidRPr="00401BAE">
              <w:rPr>
                <w:rFonts w:cs="Arial"/>
                <w:sz w:val="20"/>
                <w:szCs w:val="20"/>
              </w:rPr>
              <w:t xml:space="preserve">   </w:t>
            </w:r>
            <w:permEnd w:id="1266027658"/>
          </w:p>
        </w:tc>
      </w:tr>
      <w:tr w:rsidR="00B65106" w:rsidRPr="00401BAE">
        <w:trPr>
          <w:trHeight w:val="1307"/>
        </w:trPr>
        <w:tc>
          <w:tcPr>
            <w:tcW w:w="10676" w:type="dxa"/>
          </w:tcPr>
          <w:p w:rsidR="00B65106" w:rsidRPr="00401BAE" w:rsidRDefault="00B65106" w:rsidP="00B65106">
            <w:pPr>
              <w:rPr>
                <w:rFonts w:cs="Arial"/>
                <w:sz w:val="20"/>
                <w:szCs w:val="20"/>
              </w:rPr>
            </w:pPr>
            <w:r>
              <w:rPr>
                <w:rFonts w:cs="Arial"/>
                <w:sz w:val="20"/>
                <w:szCs w:val="20"/>
              </w:rPr>
              <w:t>Building Code/MDU</w:t>
            </w:r>
            <w:r w:rsidRPr="00401BAE">
              <w:rPr>
                <w:rFonts w:cs="Arial"/>
                <w:sz w:val="20"/>
                <w:szCs w:val="20"/>
              </w:rPr>
              <w:br/>
            </w:r>
            <w:permStart w:id="1162633117" w:edGrp="everyone"/>
            <w:r w:rsidRPr="00401BAE">
              <w:rPr>
                <w:rFonts w:cs="Arial"/>
                <w:sz w:val="20"/>
                <w:szCs w:val="20"/>
              </w:rPr>
              <w:t xml:space="preserve">   </w:t>
            </w:r>
            <w:permEnd w:id="1162633117"/>
          </w:p>
        </w:tc>
      </w:tr>
      <w:tr w:rsidR="00B65106" w:rsidRPr="00401BAE">
        <w:trPr>
          <w:trHeight w:val="1307"/>
        </w:trPr>
        <w:tc>
          <w:tcPr>
            <w:tcW w:w="10676" w:type="dxa"/>
          </w:tcPr>
          <w:p w:rsidR="00B65106" w:rsidRPr="00401BAE" w:rsidRDefault="00B65106" w:rsidP="00B65106">
            <w:pPr>
              <w:rPr>
                <w:rFonts w:cs="Arial"/>
                <w:sz w:val="20"/>
                <w:szCs w:val="20"/>
              </w:rPr>
            </w:pPr>
            <w:r>
              <w:rPr>
                <w:rFonts w:cs="Arial"/>
                <w:sz w:val="20"/>
                <w:szCs w:val="20"/>
              </w:rPr>
              <w:t>Building Name</w:t>
            </w:r>
            <w:bookmarkStart w:id="0" w:name="_GoBack"/>
            <w:bookmarkEnd w:id="0"/>
            <w:r w:rsidRPr="00401BAE">
              <w:rPr>
                <w:rFonts w:cs="Arial"/>
                <w:sz w:val="20"/>
                <w:szCs w:val="20"/>
              </w:rPr>
              <w:br/>
            </w:r>
            <w:permStart w:id="405877686" w:edGrp="everyone"/>
            <w:r w:rsidRPr="00401BAE">
              <w:rPr>
                <w:rFonts w:cs="Arial"/>
                <w:sz w:val="20"/>
                <w:szCs w:val="20"/>
              </w:rPr>
              <w:t xml:space="preserve">   </w:t>
            </w:r>
            <w:permEnd w:id="405877686"/>
          </w:p>
        </w:tc>
      </w:tr>
      <w:tr w:rsidR="00B65106" w:rsidRPr="00401BAE">
        <w:tc>
          <w:tcPr>
            <w:tcW w:w="10676" w:type="dxa"/>
          </w:tcPr>
          <w:p w:rsidR="00B65106" w:rsidRPr="00401BAE" w:rsidRDefault="00B65106" w:rsidP="00B65106">
            <w:pPr>
              <w:rPr>
                <w:rFonts w:cs="Arial"/>
                <w:sz w:val="20"/>
                <w:szCs w:val="20"/>
              </w:rPr>
            </w:pPr>
            <w:r w:rsidRPr="00401BAE">
              <w:rPr>
                <w:rFonts w:cs="Arial"/>
                <w:sz w:val="20"/>
                <w:szCs w:val="20"/>
              </w:rPr>
              <w:t>Contact Person - Node A</w:t>
            </w:r>
          </w:p>
          <w:p w:rsidR="00B65106" w:rsidRPr="00401BAE" w:rsidRDefault="00B65106" w:rsidP="00B65106">
            <w:pPr>
              <w:rPr>
                <w:rFonts w:cs="Arial"/>
                <w:sz w:val="20"/>
                <w:szCs w:val="20"/>
              </w:rPr>
            </w:pPr>
            <w:r w:rsidRPr="00401BAE">
              <w:rPr>
                <w:rFonts w:cs="Arial"/>
                <w:sz w:val="20"/>
                <w:szCs w:val="20"/>
              </w:rPr>
              <w:t>Name</w:t>
            </w:r>
            <w:r w:rsidRPr="00401BAE">
              <w:rPr>
                <w:rFonts w:cs="Arial"/>
                <w:sz w:val="20"/>
                <w:szCs w:val="20"/>
              </w:rPr>
              <w:tab/>
              <w:t xml:space="preserve">:  </w:t>
            </w:r>
            <w:permStart w:id="509813325" w:edGrp="everyone"/>
            <w:r w:rsidRPr="00401BAE">
              <w:rPr>
                <w:rFonts w:cs="Arial"/>
                <w:sz w:val="20"/>
                <w:szCs w:val="20"/>
              </w:rPr>
              <w:t xml:space="preserve">   </w:t>
            </w:r>
            <w:permEnd w:id="509813325"/>
          </w:p>
          <w:p w:rsidR="00B65106" w:rsidRPr="00401BAE" w:rsidRDefault="00B65106" w:rsidP="00B65106">
            <w:pPr>
              <w:rPr>
                <w:rFonts w:cs="Arial"/>
                <w:sz w:val="20"/>
                <w:szCs w:val="20"/>
              </w:rPr>
            </w:pPr>
            <w:r w:rsidRPr="00401BAE">
              <w:rPr>
                <w:rFonts w:cs="Arial"/>
                <w:sz w:val="20"/>
                <w:szCs w:val="20"/>
              </w:rPr>
              <w:t>Phone</w:t>
            </w:r>
            <w:r w:rsidRPr="00401BAE">
              <w:rPr>
                <w:rFonts w:cs="Arial"/>
                <w:sz w:val="20"/>
                <w:szCs w:val="20"/>
              </w:rPr>
              <w:tab/>
              <w:t xml:space="preserve">:  </w:t>
            </w:r>
            <w:permStart w:id="1908147312" w:edGrp="everyone"/>
            <w:r w:rsidRPr="00401BAE">
              <w:rPr>
                <w:rFonts w:cs="Arial"/>
                <w:sz w:val="20"/>
                <w:szCs w:val="20"/>
              </w:rPr>
              <w:t xml:space="preserve">   </w:t>
            </w:r>
            <w:permEnd w:id="1908147312"/>
          </w:p>
          <w:p w:rsidR="00B65106" w:rsidRPr="00401BAE" w:rsidRDefault="00B65106" w:rsidP="00B65106">
            <w:pPr>
              <w:rPr>
                <w:rFonts w:cs="Arial"/>
                <w:sz w:val="20"/>
                <w:szCs w:val="20"/>
              </w:rPr>
            </w:pPr>
            <w:r w:rsidRPr="00401BAE">
              <w:rPr>
                <w:rFonts w:cs="Arial"/>
                <w:sz w:val="20"/>
                <w:szCs w:val="20"/>
              </w:rPr>
              <w:t>Mobile</w:t>
            </w:r>
            <w:r w:rsidRPr="00401BAE">
              <w:rPr>
                <w:rFonts w:cs="Arial"/>
                <w:sz w:val="20"/>
                <w:szCs w:val="20"/>
              </w:rPr>
              <w:tab/>
              <w:t xml:space="preserve">:  </w:t>
            </w:r>
            <w:permStart w:id="957094437" w:edGrp="everyone"/>
            <w:r w:rsidRPr="00401BAE">
              <w:rPr>
                <w:rFonts w:cs="Arial"/>
                <w:sz w:val="20"/>
                <w:szCs w:val="20"/>
              </w:rPr>
              <w:t xml:space="preserve">   </w:t>
            </w:r>
            <w:permEnd w:id="957094437"/>
          </w:p>
          <w:p w:rsidR="00B65106" w:rsidRPr="00401BAE" w:rsidRDefault="00B65106" w:rsidP="00B65106">
            <w:pPr>
              <w:rPr>
                <w:rFonts w:cs="Arial"/>
                <w:sz w:val="20"/>
                <w:szCs w:val="20"/>
              </w:rPr>
            </w:pPr>
            <w:r w:rsidRPr="00401BAE">
              <w:rPr>
                <w:rFonts w:cs="Arial"/>
                <w:sz w:val="20"/>
                <w:szCs w:val="20"/>
              </w:rPr>
              <w:t>Email</w:t>
            </w:r>
            <w:r w:rsidRPr="00401BAE">
              <w:rPr>
                <w:rFonts w:cs="Arial"/>
                <w:sz w:val="20"/>
                <w:szCs w:val="20"/>
              </w:rPr>
              <w:tab/>
              <w:t xml:space="preserve">:  </w:t>
            </w:r>
            <w:permStart w:id="2097366330" w:edGrp="everyone"/>
            <w:r w:rsidRPr="00401BAE">
              <w:rPr>
                <w:rFonts w:cs="Arial"/>
                <w:sz w:val="20"/>
                <w:szCs w:val="20"/>
              </w:rPr>
              <w:t xml:space="preserve">   </w:t>
            </w:r>
            <w:permEnd w:id="2097366330"/>
          </w:p>
        </w:tc>
      </w:tr>
      <w:tr w:rsidR="00B65106" w:rsidRPr="00401BAE">
        <w:tc>
          <w:tcPr>
            <w:tcW w:w="10676" w:type="dxa"/>
          </w:tcPr>
          <w:p w:rsidR="00B65106" w:rsidRPr="00401BAE" w:rsidRDefault="00B65106" w:rsidP="00B65106">
            <w:pPr>
              <w:rPr>
                <w:rFonts w:cs="Arial"/>
                <w:sz w:val="20"/>
                <w:szCs w:val="20"/>
              </w:rPr>
            </w:pPr>
            <w:r w:rsidRPr="00401BAE">
              <w:rPr>
                <w:rFonts w:cs="Arial"/>
                <w:sz w:val="20"/>
                <w:szCs w:val="20"/>
              </w:rPr>
              <w:t>Interface Type - Node A</w:t>
            </w:r>
          </w:p>
          <w:p w:rsidR="00B65106" w:rsidRPr="00401BAE" w:rsidRDefault="00B65106" w:rsidP="00B65106">
            <w:pPr>
              <w:rPr>
                <w:rFonts w:cs="Arial"/>
                <w:sz w:val="20"/>
                <w:szCs w:val="20"/>
              </w:rPr>
            </w:pPr>
            <w:r w:rsidRPr="00401BAE">
              <w:rPr>
                <w:rFonts w:cs="Arial"/>
                <w:sz w:val="20"/>
                <w:szCs w:val="20"/>
              </w:rPr>
              <w:t>[</w:t>
            </w:r>
            <w:permStart w:id="38546431" w:edGrp="everyone"/>
            <w:r w:rsidRPr="00401BAE">
              <w:rPr>
                <w:rFonts w:cs="Arial"/>
                <w:sz w:val="20"/>
                <w:szCs w:val="20"/>
              </w:rPr>
              <w:t xml:space="preserve">   </w:t>
            </w:r>
            <w:permEnd w:id="38546431"/>
            <w:r w:rsidRPr="00401BAE">
              <w:rPr>
                <w:rFonts w:cs="Arial"/>
                <w:sz w:val="20"/>
                <w:szCs w:val="20"/>
              </w:rPr>
              <w:t>] Optical    [</w:t>
            </w:r>
            <w:permStart w:id="331760220" w:edGrp="everyone"/>
            <w:r w:rsidRPr="00401BAE">
              <w:rPr>
                <w:rFonts w:cs="Arial"/>
                <w:sz w:val="20"/>
                <w:szCs w:val="20"/>
              </w:rPr>
              <w:t xml:space="preserve">   </w:t>
            </w:r>
            <w:permEnd w:id="331760220"/>
            <w:r w:rsidRPr="00401BAE">
              <w:rPr>
                <w:rFonts w:cs="Arial"/>
                <w:sz w:val="20"/>
                <w:szCs w:val="20"/>
              </w:rPr>
              <w:t>] Electrical</w:t>
            </w:r>
          </w:p>
        </w:tc>
      </w:tr>
      <w:tr w:rsidR="00B65106" w:rsidRPr="00401BAE">
        <w:tc>
          <w:tcPr>
            <w:tcW w:w="10676" w:type="dxa"/>
            <w:tcBorders>
              <w:top w:val="single" w:sz="4" w:space="0" w:color="auto"/>
              <w:left w:val="single" w:sz="4" w:space="0" w:color="auto"/>
              <w:bottom w:val="single" w:sz="4" w:space="0" w:color="auto"/>
              <w:right w:val="single" w:sz="4" w:space="0" w:color="auto"/>
            </w:tcBorders>
          </w:tcPr>
          <w:p w:rsidR="00B65106" w:rsidRPr="00401BAE" w:rsidRDefault="00B65106" w:rsidP="00B65106">
            <w:pPr>
              <w:rPr>
                <w:rFonts w:cs="Arial"/>
                <w:sz w:val="20"/>
                <w:szCs w:val="20"/>
              </w:rPr>
            </w:pPr>
            <w:r w:rsidRPr="00401BAE">
              <w:rPr>
                <w:rFonts w:cs="Arial"/>
                <w:sz w:val="20"/>
                <w:szCs w:val="20"/>
              </w:rPr>
              <w:t xml:space="preserve">Additional installation information </w:t>
            </w:r>
          </w:p>
          <w:p w:rsidR="00B65106" w:rsidRPr="00401BAE" w:rsidRDefault="00B65106" w:rsidP="00B65106">
            <w:pPr>
              <w:rPr>
                <w:rFonts w:cs="Arial"/>
                <w:sz w:val="20"/>
                <w:szCs w:val="20"/>
              </w:rPr>
            </w:pPr>
            <w:r w:rsidRPr="00401BAE">
              <w:rPr>
                <w:rFonts w:cs="Arial"/>
                <w:sz w:val="20"/>
                <w:szCs w:val="20"/>
              </w:rPr>
              <w:t>(Please specify in detail)</w:t>
            </w:r>
          </w:p>
          <w:p w:rsidR="00B65106" w:rsidRPr="00401BAE" w:rsidRDefault="00B65106" w:rsidP="00B65106">
            <w:pPr>
              <w:rPr>
                <w:rFonts w:cs="Arial"/>
                <w:sz w:val="20"/>
                <w:szCs w:val="20"/>
              </w:rPr>
            </w:pPr>
            <w:permStart w:id="1209939302" w:edGrp="everyone"/>
            <w:r w:rsidRPr="00401BAE">
              <w:rPr>
                <w:rFonts w:cs="Arial"/>
                <w:sz w:val="20"/>
                <w:szCs w:val="20"/>
              </w:rPr>
              <w:t xml:space="preserve">   </w:t>
            </w:r>
            <w:permEnd w:id="1209939302"/>
          </w:p>
          <w:p w:rsidR="00B65106" w:rsidRPr="00401BAE" w:rsidRDefault="00B65106" w:rsidP="00B65106">
            <w:pPr>
              <w:rPr>
                <w:rFonts w:cs="Arial"/>
                <w:sz w:val="20"/>
                <w:szCs w:val="20"/>
              </w:rPr>
            </w:pPr>
          </w:p>
          <w:p w:rsidR="00B65106" w:rsidRPr="00401BAE" w:rsidRDefault="00B65106" w:rsidP="00B65106">
            <w:pPr>
              <w:rPr>
                <w:rFonts w:cs="Arial"/>
                <w:sz w:val="20"/>
                <w:szCs w:val="20"/>
              </w:rPr>
            </w:pPr>
          </w:p>
        </w:tc>
      </w:tr>
      <w:tr w:rsidR="00B65106" w:rsidRPr="00401BAE">
        <w:tc>
          <w:tcPr>
            <w:tcW w:w="10676" w:type="dxa"/>
            <w:tcBorders>
              <w:top w:val="single" w:sz="4" w:space="0" w:color="auto"/>
              <w:left w:val="single" w:sz="4" w:space="0" w:color="auto"/>
              <w:bottom w:val="single" w:sz="4" w:space="0" w:color="auto"/>
              <w:right w:val="single" w:sz="4" w:space="0" w:color="auto"/>
            </w:tcBorders>
          </w:tcPr>
          <w:p w:rsidR="00B65106" w:rsidRPr="00401BAE" w:rsidRDefault="00B65106" w:rsidP="00B65106">
            <w:pPr>
              <w:rPr>
                <w:rFonts w:cs="Arial"/>
                <w:sz w:val="20"/>
                <w:szCs w:val="20"/>
              </w:rPr>
            </w:pPr>
            <w:r w:rsidRPr="00401BAE">
              <w:rPr>
                <w:rFonts w:cs="Arial"/>
                <w:sz w:val="20"/>
                <w:szCs w:val="20"/>
              </w:rPr>
              <w:t>Preference Activation Date:              [</w:t>
            </w:r>
            <w:permStart w:id="1575909015" w:edGrp="everyone"/>
            <w:r w:rsidRPr="00401BAE">
              <w:rPr>
                <w:rFonts w:cs="Arial"/>
                <w:sz w:val="20"/>
                <w:szCs w:val="20"/>
              </w:rPr>
              <w:t xml:space="preserve">   </w:t>
            </w:r>
            <w:permEnd w:id="1575909015"/>
            <w:r w:rsidRPr="00401BAE">
              <w:rPr>
                <w:rFonts w:cs="Arial"/>
                <w:sz w:val="20"/>
                <w:szCs w:val="20"/>
              </w:rPr>
              <w:t xml:space="preserve"> ] Immediately                       [</w:t>
            </w:r>
            <w:permStart w:id="782445771" w:edGrp="everyone"/>
            <w:r w:rsidRPr="00401BAE">
              <w:rPr>
                <w:rFonts w:cs="Arial"/>
                <w:sz w:val="20"/>
                <w:szCs w:val="20"/>
              </w:rPr>
              <w:t xml:space="preserve">   </w:t>
            </w:r>
            <w:permEnd w:id="782445771"/>
            <w:r w:rsidRPr="00401BAE">
              <w:rPr>
                <w:rFonts w:cs="Arial"/>
                <w:sz w:val="20"/>
                <w:szCs w:val="20"/>
              </w:rPr>
              <w:t xml:space="preserve"> ] Date (Month/date/year)</w:t>
            </w:r>
          </w:p>
        </w:tc>
      </w:tr>
    </w:tbl>
    <w:p w:rsidR="00E22D04" w:rsidRPr="00401BAE" w:rsidRDefault="00E22D04">
      <w:pPr>
        <w:rPr>
          <w:rFonts w:cs="Arial"/>
        </w:rPr>
      </w:pPr>
    </w:p>
    <w:p w:rsidR="00E22D04" w:rsidRPr="00401BAE" w:rsidRDefault="00A33BBE" w:rsidP="003A75E9">
      <w:pPr>
        <w:spacing w:line="240" w:lineRule="auto"/>
        <w:rPr>
          <w:rFonts w:cs="Arial"/>
          <w:sz w:val="28"/>
          <w:szCs w:val="28"/>
        </w:rPr>
      </w:pPr>
      <w:r w:rsidRPr="00401BAE">
        <w:rPr>
          <w:rFonts w:cs="Arial"/>
          <w:sz w:val="28"/>
          <w:szCs w:val="28"/>
        </w:rPr>
        <w:t>Marketing Information</w:t>
      </w:r>
    </w:p>
    <w:p w:rsidR="00E22D04" w:rsidRPr="00401BAE" w:rsidRDefault="00A33BBE">
      <w:pPr>
        <w:rPr>
          <w:rFonts w:cs="Arial"/>
          <w:sz w:val="20"/>
          <w:szCs w:val="20"/>
        </w:rPr>
      </w:pPr>
      <w:r w:rsidRPr="00401BAE">
        <w:rPr>
          <w:rFonts w:cs="Arial"/>
          <w:sz w:val="20"/>
          <w:szCs w:val="20"/>
        </w:rPr>
        <w:t>How do you know Biznet?</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5338"/>
      </w:tblGrid>
      <w:tr w:rsidR="00E22D04" w:rsidRPr="00401BAE">
        <w:tc>
          <w:tcPr>
            <w:tcW w:w="5338" w:type="dxa"/>
          </w:tcPr>
          <w:p w:rsidR="00E22D04" w:rsidRPr="00401BAE" w:rsidRDefault="00A33BBE">
            <w:pPr>
              <w:rPr>
                <w:rFonts w:cs="Arial"/>
                <w:sz w:val="20"/>
                <w:szCs w:val="20"/>
              </w:rPr>
            </w:pPr>
            <w:r w:rsidRPr="00401BAE">
              <w:rPr>
                <w:rFonts w:cs="Arial"/>
                <w:sz w:val="20"/>
                <w:szCs w:val="20"/>
              </w:rPr>
              <w:t>[</w:t>
            </w:r>
            <w:permStart w:id="477326653" w:edGrp="everyone"/>
            <w:r w:rsidR="009D2E02" w:rsidRPr="00401BAE">
              <w:rPr>
                <w:rFonts w:cs="Arial"/>
                <w:sz w:val="20"/>
                <w:szCs w:val="20"/>
              </w:rPr>
              <w:t xml:space="preserve">   </w:t>
            </w:r>
            <w:permEnd w:id="477326653"/>
            <w:r w:rsidRPr="00401BAE">
              <w:rPr>
                <w:rFonts w:cs="Arial"/>
                <w:sz w:val="20"/>
                <w:szCs w:val="20"/>
              </w:rPr>
              <w:t xml:space="preserve"> ] Newspaper:                    </w:t>
            </w:r>
          </w:p>
        </w:tc>
        <w:tc>
          <w:tcPr>
            <w:tcW w:w="5338" w:type="dxa"/>
          </w:tcPr>
          <w:p w:rsidR="00E22D04" w:rsidRPr="00401BAE" w:rsidRDefault="00A33BBE">
            <w:pPr>
              <w:rPr>
                <w:rFonts w:cs="Arial"/>
                <w:sz w:val="20"/>
                <w:szCs w:val="20"/>
              </w:rPr>
            </w:pPr>
            <w:r w:rsidRPr="00401BAE">
              <w:rPr>
                <w:rFonts w:cs="Arial"/>
                <w:sz w:val="20"/>
                <w:szCs w:val="20"/>
              </w:rPr>
              <w:t>[</w:t>
            </w:r>
            <w:permStart w:id="1492721060" w:edGrp="everyone"/>
            <w:r w:rsidR="009D2E02" w:rsidRPr="00401BAE">
              <w:rPr>
                <w:rFonts w:cs="Arial"/>
                <w:sz w:val="20"/>
                <w:szCs w:val="20"/>
              </w:rPr>
              <w:t xml:space="preserve">   </w:t>
            </w:r>
            <w:permEnd w:id="1492721060"/>
            <w:r w:rsidRPr="00401BAE">
              <w:rPr>
                <w:rFonts w:cs="Arial"/>
                <w:sz w:val="20"/>
                <w:szCs w:val="20"/>
              </w:rPr>
              <w:t xml:space="preserve"> ] Biznet Website</w:t>
            </w:r>
          </w:p>
        </w:tc>
      </w:tr>
      <w:tr w:rsidR="00E22D04" w:rsidRPr="00401BAE">
        <w:tc>
          <w:tcPr>
            <w:tcW w:w="5338" w:type="dxa"/>
          </w:tcPr>
          <w:p w:rsidR="00E22D04" w:rsidRPr="00401BAE" w:rsidRDefault="00A33BBE">
            <w:pPr>
              <w:rPr>
                <w:rFonts w:cs="Arial"/>
                <w:sz w:val="20"/>
                <w:szCs w:val="20"/>
              </w:rPr>
            </w:pPr>
            <w:r w:rsidRPr="00401BAE">
              <w:rPr>
                <w:rFonts w:cs="Arial"/>
                <w:sz w:val="20"/>
                <w:szCs w:val="20"/>
              </w:rPr>
              <w:t>[</w:t>
            </w:r>
            <w:permStart w:id="1092945227" w:edGrp="everyone"/>
            <w:r w:rsidR="009D2E02" w:rsidRPr="00401BAE">
              <w:rPr>
                <w:rFonts w:cs="Arial"/>
                <w:sz w:val="20"/>
                <w:szCs w:val="20"/>
              </w:rPr>
              <w:t xml:space="preserve">   </w:t>
            </w:r>
            <w:permEnd w:id="1092945227"/>
            <w:r w:rsidRPr="00401BAE">
              <w:rPr>
                <w:rFonts w:cs="Arial"/>
                <w:sz w:val="20"/>
                <w:szCs w:val="20"/>
              </w:rPr>
              <w:t xml:space="preserve"> ] Magazine:</w:t>
            </w:r>
          </w:p>
        </w:tc>
        <w:tc>
          <w:tcPr>
            <w:tcW w:w="5338" w:type="dxa"/>
          </w:tcPr>
          <w:p w:rsidR="00E22D04" w:rsidRPr="00401BAE" w:rsidRDefault="00A33BBE">
            <w:pPr>
              <w:rPr>
                <w:rFonts w:cs="Arial"/>
                <w:sz w:val="20"/>
                <w:szCs w:val="20"/>
              </w:rPr>
            </w:pPr>
            <w:r w:rsidRPr="00401BAE">
              <w:rPr>
                <w:rFonts w:cs="Arial"/>
                <w:sz w:val="20"/>
                <w:szCs w:val="20"/>
              </w:rPr>
              <w:t>[</w:t>
            </w:r>
            <w:permStart w:id="288845784" w:edGrp="everyone"/>
            <w:r w:rsidR="009D2E02" w:rsidRPr="00401BAE">
              <w:rPr>
                <w:rFonts w:cs="Arial"/>
                <w:sz w:val="20"/>
                <w:szCs w:val="20"/>
              </w:rPr>
              <w:t xml:space="preserve">   </w:t>
            </w:r>
            <w:permEnd w:id="288845784"/>
            <w:r w:rsidRPr="00401BAE">
              <w:rPr>
                <w:rFonts w:cs="Arial"/>
                <w:sz w:val="20"/>
                <w:szCs w:val="20"/>
              </w:rPr>
              <w:t xml:space="preserve"> ] Search Engine</w:t>
            </w:r>
          </w:p>
        </w:tc>
      </w:tr>
      <w:tr w:rsidR="00E22D04" w:rsidRPr="00401BAE">
        <w:tc>
          <w:tcPr>
            <w:tcW w:w="5338" w:type="dxa"/>
          </w:tcPr>
          <w:p w:rsidR="00E22D04" w:rsidRPr="00401BAE" w:rsidRDefault="00A33BBE">
            <w:pPr>
              <w:rPr>
                <w:rFonts w:cs="Arial"/>
                <w:sz w:val="20"/>
                <w:szCs w:val="20"/>
              </w:rPr>
            </w:pPr>
            <w:r w:rsidRPr="00401BAE">
              <w:rPr>
                <w:rFonts w:cs="Arial"/>
                <w:sz w:val="20"/>
                <w:szCs w:val="20"/>
              </w:rPr>
              <w:t>[</w:t>
            </w:r>
            <w:permStart w:id="238825248" w:edGrp="everyone"/>
            <w:r w:rsidR="009D2E02" w:rsidRPr="00401BAE">
              <w:rPr>
                <w:rFonts w:cs="Arial"/>
                <w:sz w:val="20"/>
                <w:szCs w:val="20"/>
              </w:rPr>
              <w:t xml:space="preserve">   </w:t>
            </w:r>
            <w:permEnd w:id="238825248"/>
            <w:r w:rsidRPr="00401BAE">
              <w:rPr>
                <w:rFonts w:cs="Arial"/>
                <w:sz w:val="20"/>
                <w:szCs w:val="20"/>
              </w:rPr>
              <w:t xml:space="preserve"> ] Radio:</w:t>
            </w:r>
          </w:p>
        </w:tc>
        <w:tc>
          <w:tcPr>
            <w:tcW w:w="5338" w:type="dxa"/>
          </w:tcPr>
          <w:p w:rsidR="00E22D04" w:rsidRPr="00401BAE" w:rsidRDefault="00A33BBE">
            <w:pPr>
              <w:rPr>
                <w:rFonts w:cs="Arial"/>
                <w:sz w:val="20"/>
                <w:szCs w:val="20"/>
              </w:rPr>
            </w:pPr>
            <w:r w:rsidRPr="00401BAE">
              <w:rPr>
                <w:rFonts w:cs="Arial"/>
                <w:sz w:val="20"/>
                <w:szCs w:val="20"/>
              </w:rPr>
              <w:t>[</w:t>
            </w:r>
            <w:permStart w:id="2027108141" w:edGrp="everyone"/>
            <w:r w:rsidR="009D2E02" w:rsidRPr="00401BAE">
              <w:rPr>
                <w:rFonts w:cs="Arial"/>
                <w:sz w:val="20"/>
                <w:szCs w:val="20"/>
              </w:rPr>
              <w:t xml:space="preserve">   </w:t>
            </w:r>
            <w:permEnd w:id="2027108141"/>
            <w:r w:rsidRPr="00401BAE">
              <w:rPr>
                <w:rFonts w:cs="Arial"/>
                <w:sz w:val="20"/>
                <w:szCs w:val="20"/>
              </w:rPr>
              <w:t xml:space="preserve"> ] Referenced by friend/family/colleague               </w:t>
            </w:r>
          </w:p>
        </w:tc>
      </w:tr>
      <w:tr w:rsidR="00E22D04" w:rsidRPr="00401BAE">
        <w:tc>
          <w:tcPr>
            <w:tcW w:w="5338" w:type="dxa"/>
          </w:tcPr>
          <w:p w:rsidR="00E22D04" w:rsidRPr="00401BAE" w:rsidRDefault="00A33BBE">
            <w:pPr>
              <w:rPr>
                <w:rFonts w:cs="Arial"/>
                <w:sz w:val="20"/>
                <w:szCs w:val="20"/>
              </w:rPr>
            </w:pPr>
            <w:r w:rsidRPr="00401BAE">
              <w:rPr>
                <w:rFonts w:cs="Arial"/>
                <w:sz w:val="20"/>
                <w:szCs w:val="20"/>
              </w:rPr>
              <w:t>[</w:t>
            </w:r>
            <w:permStart w:id="1488788136" w:edGrp="everyone"/>
            <w:r w:rsidR="009D2E02" w:rsidRPr="00401BAE">
              <w:rPr>
                <w:rFonts w:cs="Arial"/>
                <w:sz w:val="20"/>
                <w:szCs w:val="20"/>
              </w:rPr>
              <w:t xml:space="preserve">   </w:t>
            </w:r>
            <w:permEnd w:id="1488788136"/>
            <w:r w:rsidRPr="00401BAE">
              <w:rPr>
                <w:rFonts w:cs="Arial"/>
                <w:sz w:val="20"/>
                <w:szCs w:val="20"/>
              </w:rPr>
              <w:t xml:space="preserve"> ] Billboard/Baliho</w:t>
            </w:r>
          </w:p>
        </w:tc>
        <w:tc>
          <w:tcPr>
            <w:tcW w:w="5338" w:type="dxa"/>
          </w:tcPr>
          <w:p w:rsidR="00E22D04" w:rsidRPr="00401BAE" w:rsidRDefault="00A33BBE">
            <w:pPr>
              <w:rPr>
                <w:rFonts w:cs="Arial"/>
                <w:sz w:val="20"/>
                <w:szCs w:val="20"/>
              </w:rPr>
            </w:pPr>
            <w:r w:rsidRPr="00401BAE">
              <w:rPr>
                <w:rFonts w:cs="Arial"/>
                <w:sz w:val="20"/>
                <w:szCs w:val="20"/>
              </w:rPr>
              <w:t>[</w:t>
            </w:r>
            <w:permStart w:id="1624444367" w:edGrp="everyone"/>
            <w:r w:rsidR="009D2E02" w:rsidRPr="00401BAE">
              <w:rPr>
                <w:rFonts w:cs="Arial"/>
                <w:sz w:val="20"/>
                <w:szCs w:val="20"/>
              </w:rPr>
              <w:t xml:space="preserve">   </w:t>
            </w:r>
            <w:permEnd w:id="1624444367"/>
            <w:r w:rsidRPr="00401BAE">
              <w:rPr>
                <w:rFonts w:cs="Arial"/>
                <w:sz w:val="20"/>
                <w:szCs w:val="20"/>
              </w:rPr>
              <w:t xml:space="preserve"> ] Others:</w:t>
            </w:r>
          </w:p>
        </w:tc>
      </w:tr>
    </w:tbl>
    <w:p w:rsidR="00E22D04" w:rsidRPr="00401BAE" w:rsidRDefault="00A33BBE">
      <w:pPr>
        <w:pStyle w:val="Heading1"/>
        <w:rPr>
          <w:rFonts w:cs="Arial"/>
          <w:sz w:val="28"/>
          <w:szCs w:val="28"/>
        </w:rPr>
      </w:pPr>
      <w:r w:rsidRPr="00401BAE">
        <w:rPr>
          <w:rFonts w:cs="Arial"/>
          <w:sz w:val="28"/>
          <w:szCs w:val="28"/>
        </w:rPr>
        <w:t>Authorization</w:t>
      </w: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5338"/>
      </w:tblGrid>
      <w:tr w:rsidR="00E22D04" w:rsidRPr="00401BAE">
        <w:trPr>
          <w:trHeight w:val="1812"/>
        </w:trPr>
        <w:tc>
          <w:tcPr>
            <w:tcW w:w="5338" w:type="dxa"/>
            <w:vMerge w:val="restart"/>
          </w:tcPr>
          <w:p w:rsidR="00E22D04" w:rsidRPr="00401BAE" w:rsidRDefault="00A33BBE">
            <w:pPr>
              <w:pStyle w:val="ListParagraph1"/>
              <w:numPr>
                <w:ilvl w:val="0"/>
                <w:numId w:val="1"/>
              </w:numPr>
              <w:rPr>
                <w:rFonts w:cs="Arial"/>
                <w:sz w:val="20"/>
                <w:szCs w:val="20"/>
              </w:rPr>
            </w:pPr>
            <w:r w:rsidRPr="00401BAE">
              <w:rPr>
                <w:rFonts w:cs="Arial"/>
                <w:sz w:val="20"/>
                <w:szCs w:val="20"/>
              </w:rPr>
              <w:t>We hereby confirm that the information above is true and agree to be bound by Biznet’s Term’s and Conditions which written on the proposal of Biznet Hospitality and we are the authorized to signed the services Order Form.</w:t>
            </w:r>
          </w:p>
          <w:p w:rsidR="00E22D04" w:rsidRPr="00401BAE" w:rsidRDefault="00A33BBE">
            <w:pPr>
              <w:pStyle w:val="ListParagraph1"/>
              <w:numPr>
                <w:ilvl w:val="0"/>
                <w:numId w:val="1"/>
              </w:numPr>
              <w:rPr>
                <w:rFonts w:cs="Arial"/>
                <w:sz w:val="20"/>
                <w:szCs w:val="20"/>
              </w:rPr>
            </w:pPr>
            <w:r w:rsidRPr="00401BAE">
              <w:rPr>
                <w:rFonts w:cs="Arial"/>
                <w:sz w:val="20"/>
                <w:szCs w:val="20"/>
              </w:rPr>
              <w:t>Biznet has the right to refuse this application without any explanation</w:t>
            </w:r>
          </w:p>
          <w:p w:rsidR="00E22D04" w:rsidRPr="00401BAE" w:rsidRDefault="00A33BBE">
            <w:pPr>
              <w:pStyle w:val="ListParagraph1"/>
              <w:numPr>
                <w:ilvl w:val="0"/>
                <w:numId w:val="1"/>
              </w:numPr>
              <w:rPr>
                <w:rFonts w:cs="Arial"/>
                <w:sz w:val="20"/>
                <w:szCs w:val="20"/>
              </w:rPr>
            </w:pPr>
            <w:r w:rsidRPr="00401BAE">
              <w:rPr>
                <w:rFonts w:cs="Arial"/>
                <w:sz w:val="20"/>
                <w:szCs w:val="20"/>
              </w:rPr>
              <w:t>Biznet’s Terms and Conditions may change at anytime without prior notice</w:t>
            </w:r>
          </w:p>
          <w:p w:rsidR="00E22D04" w:rsidRPr="00401BAE" w:rsidRDefault="00A33BBE">
            <w:pPr>
              <w:pStyle w:val="ListParagraph1"/>
              <w:numPr>
                <w:ilvl w:val="0"/>
                <w:numId w:val="1"/>
              </w:numPr>
              <w:rPr>
                <w:rFonts w:cs="Arial"/>
                <w:sz w:val="20"/>
                <w:szCs w:val="20"/>
              </w:rPr>
            </w:pPr>
            <w:r w:rsidRPr="00401BAE">
              <w:rPr>
                <w:rFonts w:cs="Arial"/>
                <w:sz w:val="20"/>
                <w:szCs w:val="20"/>
              </w:rPr>
              <w:lastRenderedPageBreak/>
              <w:t>For credit card payment, we hereby authorize Biznet to charge the credit card for service type we chose.</w:t>
            </w:r>
          </w:p>
        </w:tc>
        <w:tc>
          <w:tcPr>
            <w:tcW w:w="5338" w:type="dxa"/>
          </w:tcPr>
          <w:p w:rsidR="00E22D04" w:rsidRPr="00401BAE" w:rsidRDefault="00A33BBE">
            <w:pPr>
              <w:rPr>
                <w:rFonts w:cs="Arial"/>
                <w:sz w:val="20"/>
                <w:szCs w:val="20"/>
              </w:rPr>
            </w:pPr>
            <w:r w:rsidRPr="00401BAE">
              <w:rPr>
                <w:rFonts w:cs="Arial"/>
                <w:sz w:val="20"/>
                <w:szCs w:val="20"/>
              </w:rPr>
              <w:lastRenderedPageBreak/>
              <w:t>Signature &amp; Company Stamp</w:t>
            </w:r>
            <w:r w:rsidRPr="00401BAE">
              <w:rPr>
                <w:rFonts w:cs="Arial"/>
                <w:sz w:val="20"/>
                <w:szCs w:val="20"/>
              </w:rPr>
              <w:tab/>
              <w:t>Print Name:</w:t>
            </w:r>
            <w:r w:rsidR="009D2E02" w:rsidRPr="00401BAE">
              <w:rPr>
                <w:rFonts w:cs="Arial"/>
                <w:sz w:val="20"/>
                <w:szCs w:val="20"/>
              </w:rPr>
              <w:t xml:space="preserve">  </w:t>
            </w:r>
            <w:permStart w:id="505304410" w:edGrp="everyone"/>
            <w:r w:rsidR="009D2E02" w:rsidRPr="00401BAE">
              <w:rPr>
                <w:rFonts w:cs="Arial"/>
                <w:sz w:val="20"/>
                <w:szCs w:val="20"/>
              </w:rPr>
              <w:t xml:space="preserve">   </w:t>
            </w:r>
            <w:permEnd w:id="505304410"/>
          </w:p>
          <w:p w:rsidR="00E22D04" w:rsidRPr="00401BAE" w:rsidRDefault="00E22D04">
            <w:pPr>
              <w:rPr>
                <w:rFonts w:cs="Arial"/>
                <w:sz w:val="20"/>
                <w:szCs w:val="20"/>
              </w:rPr>
            </w:pPr>
          </w:p>
          <w:p w:rsidR="00E22D04" w:rsidRPr="00401BAE" w:rsidRDefault="00E22D04">
            <w:pPr>
              <w:rPr>
                <w:rFonts w:cs="Arial"/>
                <w:sz w:val="20"/>
                <w:szCs w:val="20"/>
              </w:rPr>
            </w:pPr>
          </w:p>
          <w:p w:rsidR="00E22D04" w:rsidRPr="00401BAE" w:rsidRDefault="00E22D04">
            <w:pPr>
              <w:rPr>
                <w:rFonts w:cs="Arial"/>
                <w:sz w:val="20"/>
                <w:szCs w:val="20"/>
              </w:rPr>
            </w:pPr>
          </w:p>
          <w:p w:rsidR="00E22D04" w:rsidRPr="00401BAE" w:rsidRDefault="00E22D04">
            <w:pPr>
              <w:rPr>
                <w:rFonts w:cs="Arial"/>
                <w:sz w:val="20"/>
                <w:szCs w:val="20"/>
              </w:rPr>
            </w:pPr>
          </w:p>
          <w:p w:rsidR="00E22D04" w:rsidRPr="00401BAE" w:rsidRDefault="00E22D04">
            <w:pPr>
              <w:rPr>
                <w:rFonts w:cs="Arial"/>
                <w:sz w:val="20"/>
                <w:szCs w:val="20"/>
              </w:rPr>
            </w:pPr>
          </w:p>
        </w:tc>
      </w:tr>
      <w:tr w:rsidR="00E22D04" w:rsidRPr="00401BAE">
        <w:tc>
          <w:tcPr>
            <w:tcW w:w="5338" w:type="dxa"/>
            <w:vMerge/>
          </w:tcPr>
          <w:p w:rsidR="00E22D04" w:rsidRPr="00401BAE" w:rsidRDefault="00E22D04">
            <w:pPr>
              <w:rPr>
                <w:rFonts w:cs="Arial"/>
                <w:sz w:val="20"/>
                <w:szCs w:val="20"/>
              </w:rPr>
            </w:pPr>
          </w:p>
        </w:tc>
        <w:tc>
          <w:tcPr>
            <w:tcW w:w="5338" w:type="dxa"/>
          </w:tcPr>
          <w:p w:rsidR="00E22D04" w:rsidRPr="00401BAE" w:rsidRDefault="00A33BBE">
            <w:pPr>
              <w:rPr>
                <w:rFonts w:cs="Arial"/>
                <w:sz w:val="20"/>
                <w:szCs w:val="20"/>
              </w:rPr>
            </w:pPr>
            <w:r w:rsidRPr="00401BAE">
              <w:rPr>
                <w:rFonts w:cs="Arial"/>
                <w:sz w:val="20"/>
                <w:szCs w:val="20"/>
              </w:rPr>
              <w:t>Date:</w:t>
            </w:r>
            <w:r w:rsidR="009D2E02" w:rsidRPr="00401BAE">
              <w:rPr>
                <w:rFonts w:cs="Arial"/>
                <w:sz w:val="20"/>
                <w:szCs w:val="20"/>
              </w:rPr>
              <w:t xml:space="preserve">  </w:t>
            </w:r>
            <w:permStart w:id="162794926" w:edGrp="everyone"/>
            <w:r w:rsidR="009D2E02" w:rsidRPr="00401BAE">
              <w:rPr>
                <w:rFonts w:cs="Arial"/>
                <w:sz w:val="20"/>
                <w:szCs w:val="20"/>
              </w:rPr>
              <w:t xml:space="preserve">   </w:t>
            </w:r>
            <w:permEnd w:id="162794926"/>
          </w:p>
        </w:tc>
      </w:tr>
    </w:tbl>
    <w:p w:rsidR="00E22D04" w:rsidRPr="00401BAE" w:rsidRDefault="00E22D04">
      <w:pPr>
        <w:rPr>
          <w:rFonts w:cs="Arial"/>
          <w:sz w:val="20"/>
          <w:szCs w:val="20"/>
        </w:rPr>
      </w:pPr>
    </w:p>
    <w:p w:rsidR="00E22D04" w:rsidRDefault="00E22D04">
      <w:pPr>
        <w:rPr>
          <w:rFonts w:cs="Arial"/>
        </w:rPr>
      </w:pPr>
    </w:p>
    <w:p w:rsidR="00736E06" w:rsidRDefault="00736E06">
      <w:pPr>
        <w:rPr>
          <w:rFonts w:cs="Arial"/>
        </w:rPr>
      </w:pPr>
    </w:p>
    <w:p w:rsidR="00736E06" w:rsidRDefault="00736E06">
      <w:pPr>
        <w:rPr>
          <w:rFonts w:cs="Arial"/>
        </w:rPr>
      </w:pPr>
    </w:p>
    <w:p w:rsidR="00736E06" w:rsidRDefault="00736E06">
      <w:pPr>
        <w:rPr>
          <w:rFonts w:cs="Arial"/>
        </w:rPr>
      </w:pPr>
    </w:p>
    <w:p w:rsidR="00736E06" w:rsidRDefault="00736E06">
      <w:pPr>
        <w:rPr>
          <w:rFonts w:cs="Arial"/>
        </w:rPr>
      </w:pPr>
    </w:p>
    <w:p w:rsidR="00736E06" w:rsidRDefault="00736E06">
      <w:pPr>
        <w:rPr>
          <w:rFonts w:cs="Arial"/>
        </w:rPr>
      </w:pPr>
    </w:p>
    <w:p w:rsidR="00E22D04" w:rsidRDefault="00E22D04"/>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5338"/>
      </w:tblGrid>
      <w:tr w:rsidR="00E22D04" w:rsidRPr="00881A62" w:rsidTr="00C51C5C">
        <w:tc>
          <w:tcPr>
            <w:tcW w:w="5338" w:type="dxa"/>
          </w:tcPr>
          <w:p w:rsidR="00DB61D7" w:rsidRDefault="00DB61D7">
            <w:pPr>
              <w:rPr>
                <w:rFonts w:ascii="Arial Narrow" w:hAnsi="Arial Narrow" w:cs="Arial"/>
                <w:b/>
                <w:sz w:val="20"/>
                <w:szCs w:val="20"/>
              </w:rPr>
            </w:pPr>
          </w:p>
          <w:p w:rsidR="00E22D04" w:rsidRPr="00881A62" w:rsidRDefault="00A33BBE">
            <w:pPr>
              <w:rPr>
                <w:rFonts w:ascii="Arial Narrow" w:hAnsi="Arial Narrow" w:cs="Arial"/>
                <w:sz w:val="20"/>
                <w:szCs w:val="20"/>
              </w:rPr>
            </w:pPr>
            <w:r w:rsidRPr="00881A62">
              <w:rPr>
                <w:rFonts w:ascii="Arial Narrow" w:hAnsi="Arial Narrow" w:cs="Arial"/>
                <w:b/>
                <w:sz w:val="20"/>
                <w:szCs w:val="20"/>
              </w:rPr>
              <w:t>Syarat dan Ketentuan Biznet Hospitality</w:t>
            </w: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b/>
                <w:sz w:val="20"/>
                <w:szCs w:val="20"/>
              </w:rPr>
              <w:t>Biznet Hospitality’s Terms and Conditions</w:t>
            </w:r>
          </w:p>
        </w:tc>
      </w:tr>
      <w:tr w:rsidR="00E22D04" w:rsidRPr="00881A62" w:rsidTr="00C51C5C">
        <w:tc>
          <w:tcPr>
            <w:tcW w:w="5338" w:type="dxa"/>
          </w:tcPr>
          <w:p w:rsidR="00E22D04" w:rsidRPr="00881A62" w:rsidRDefault="00A33BBE">
            <w:pPr>
              <w:rPr>
                <w:rFonts w:ascii="Arial Narrow" w:hAnsi="Arial Narrow" w:cs="Arial"/>
                <w:sz w:val="20"/>
                <w:szCs w:val="20"/>
              </w:rPr>
            </w:pPr>
            <w:r w:rsidRPr="00881A62">
              <w:rPr>
                <w:rFonts w:ascii="Arial Narrow" w:hAnsi="Arial Narrow" w:cs="Arial"/>
                <w:sz w:val="20"/>
                <w:szCs w:val="20"/>
              </w:rPr>
              <w:t>Pasal 1 - Fasilitas BIZNET</w:t>
            </w:r>
          </w:p>
          <w:p w:rsidR="0080078E" w:rsidRPr="004D6E3B" w:rsidRDefault="00A33BBE" w:rsidP="004D6E3B">
            <w:pPr>
              <w:numPr>
                <w:ilvl w:val="0"/>
                <w:numId w:val="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BIZNET sepakat untuk menyediakan Jasa Layanan dan fasilitas terkait (selanjutnya disebut “</w:t>
            </w:r>
            <w:r w:rsidR="00410E18">
              <w:rPr>
                <w:rFonts w:ascii="Arial Narrow" w:hAnsi="Arial Narrow" w:cs="Arial"/>
                <w:sz w:val="20"/>
                <w:szCs w:val="20"/>
              </w:rPr>
              <w:t>Layanan</w:t>
            </w:r>
            <w:r w:rsidRPr="00881A62">
              <w:rPr>
                <w:rFonts w:ascii="Arial Narrow" w:hAnsi="Arial Narrow" w:cs="Arial"/>
                <w:sz w:val="20"/>
                <w:szCs w:val="20"/>
              </w:rPr>
              <w:t>”) sebagaimana tercantum dalam Surat Permohonan Berlangganan, untuk dapat dipergunakan oleh PELANGGAN.</w:t>
            </w:r>
          </w:p>
          <w:p w:rsidR="0080078E" w:rsidRPr="004D6E3B" w:rsidRDefault="00410E18" w:rsidP="0080078E">
            <w:pPr>
              <w:numPr>
                <w:ilvl w:val="0"/>
                <w:numId w:val="2"/>
              </w:numPr>
              <w:tabs>
                <w:tab w:val="clear" w:pos="720"/>
                <w:tab w:val="left" w:pos="360"/>
              </w:tabs>
              <w:ind w:left="360"/>
              <w:jc w:val="both"/>
              <w:rPr>
                <w:rFonts w:ascii="Arial Narrow" w:hAnsi="Arial Narrow" w:cs="Arial"/>
                <w:sz w:val="20"/>
                <w:szCs w:val="20"/>
              </w:rPr>
            </w:pPr>
            <w:r>
              <w:rPr>
                <w:rFonts w:ascii="Arial Narrow" w:hAnsi="Arial Narrow" w:cs="Arial"/>
                <w:sz w:val="20"/>
                <w:szCs w:val="20"/>
              </w:rPr>
              <w:t>Layanan</w:t>
            </w:r>
            <w:r w:rsidR="00A33BBE" w:rsidRPr="00881A62">
              <w:rPr>
                <w:rFonts w:ascii="Arial Narrow" w:hAnsi="Arial Narrow" w:cs="Arial"/>
                <w:sz w:val="20"/>
                <w:szCs w:val="20"/>
              </w:rPr>
              <w:t xml:space="preserve"> yang disediakan BIZNET berdasarkan Kontrak ini dapat digunakan oleh PELANGGAN selama 24 jam/hari (7 hari/minggu).</w:t>
            </w:r>
          </w:p>
          <w:p w:rsidR="0080078E" w:rsidRPr="004D6E3B" w:rsidRDefault="00A33BBE" w:rsidP="0080078E">
            <w:pPr>
              <w:numPr>
                <w:ilvl w:val="0"/>
                <w:numId w:val="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Penyediaan fasilitas dan </w:t>
            </w:r>
            <w:r w:rsidR="00410E18">
              <w:rPr>
                <w:rFonts w:ascii="Arial Narrow" w:hAnsi="Arial Narrow" w:cs="Arial"/>
                <w:sz w:val="20"/>
                <w:szCs w:val="20"/>
              </w:rPr>
              <w:t>Layanan</w:t>
            </w:r>
            <w:r w:rsidRPr="00881A62">
              <w:rPr>
                <w:rFonts w:ascii="Arial Narrow" w:hAnsi="Arial Narrow" w:cs="Arial"/>
                <w:sz w:val="20"/>
                <w:szCs w:val="20"/>
              </w:rPr>
              <w:t xml:space="preserve"> BIZNET akan dilakukan sesuai dengan surat permohonan berlangganan.</w:t>
            </w:r>
          </w:p>
          <w:p w:rsidR="0080078E" w:rsidRPr="004D6E3B" w:rsidRDefault="00A33BBE" w:rsidP="0080078E">
            <w:pPr>
              <w:numPr>
                <w:ilvl w:val="0"/>
                <w:numId w:val="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BIZNET akan meminjamkan Perangkat yang diperlukan sebagaimana yang tertulis di dalam lampiran.</w:t>
            </w:r>
          </w:p>
          <w:p w:rsidR="00E22D04" w:rsidRPr="00881A62" w:rsidRDefault="00A33BBE">
            <w:pPr>
              <w:numPr>
                <w:ilvl w:val="0"/>
                <w:numId w:val="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Penyambungan pelayanan BIZNET akan dilaksanakan setelah PELANGGAN menandatangani Surat Permohonan Berlangganan dan melunasi biaya yang telah ditentukan.</w:t>
            </w:r>
          </w:p>
          <w:p w:rsidR="00E22D04" w:rsidRPr="00881A62" w:rsidRDefault="00E22D04">
            <w:pPr>
              <w:jc w:val="both"/>
              <w:rPr>
                <w:rFonts w:ascii="Arial Narrow" w:hAnsi="Arial Narrow" w:cs="Arial"/>
                <w:sz w:val="20"/>
                <w:szCs w:val="20"/>
              </w:rPr>
            </w:pP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t>Article 1 - BIZNET Facility</w:t>
            </w:r>
          </w:p>
          <w:p w:rsidR="00E22D04" w:rsidRPr="00881A62" w:rsidRDefault="00A33BBE">
            <w:pPr>
              <w:numPr>
                <w:ilvl w:val="0"/>
                <w:numId w:val="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BIZNET shall provide the Services and related facilities (hereinafter referred to as the “Services”), as stipulated in the Order Form, to be used by CUSTOMER.</w:t>
            </w:r>
          </w:p>
          <w:p w:rsidR="0080078E" w:rsidRPr="00881A62" w:rsidRDefault="0080078E" w:rsidP="004D6E3B">
            <w:pPr>
              <w:tabs>
                <w:tab w:val="left" w:pos="418"/>
                <w:tab w:val="left" w:pos="720"/>
              </w:tabs>
              <w:jc w:val="both"/>
              <w:rPr>
                <w:rFonts w:ascii="Arial Narrow" w:hAnsi="Arial Narrow" w:cs="Arial"/>
                <w:sz w:val="20"/>
                <w:szCs w:val="20"/>
              </w:rPr>
            </w:pPr>
          </w:p>
          <w:p w:rsidR="0080078E" w:rsidRPr="004D6E3B" w:rsidRDefault="00A33BBE" w:rsidP="004D6E3B">
            <w:pPr>
              <w:numPr>
                <w:ilvl w:val="0"/>
                <w:numId w:val="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The Service provided by BIZNET under this Contract shall be available to CUSTOMER on 24 hours per day (7 days per week).</w:t>
            </w:r>
          </w:p>
          <w:p w:rsidR="0080078E" w:rsidRPr="004D6E3B" w:rsidRDefault="00A33BBE" w:rsidP="0080078E">
            <w:pPr>
              <w:numPr>
                <w:ilvl w:val="0"/>
                <w:numId w:val="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The installation of BIZNET Services and Facilities shall be subject to order form.</w:t>
            </w:r>
          </w:p>
          <w:p w:rsidR="0080078E" w:rsidRPr="004D6E3B" w:rsidRDefault="009533E5" w:rsidP="0080078E">
            <w:pPr>
              <w:numPr>
                <w:ilvl w:val="0"/>
                <w:numId w:val="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 xml:space="preserve">BIZNET will lend the necessary </w:t>
            </w:r>
            <w:r w:rsidR="00A33BBE" w:rsidRPr="00881A62">
              <w:rPr>
                <w:rFonts w:ascii="Arial Narrow" w:hAnsi="Arial Narrow" w:cs="Arial"/>
                <w:sz w:val="20"/>
                <w:szCs w:val="20"/>
              </w:rPr>
              <w:t>equipment as discribe in appendict .</w:t>
            </w:r>
          </w:p>
          <w:p w:rsidR="00E22D04" w:rsidRPr="00881A62" w:rsidRDefault="00A33BBE">
            <w:pPr>
              <w:numPr>
                <w:ilvl w:val="0"/>
                <w:numId w:val="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Installation of BIZNET Services and Facilities shall be executed after CUSTOMER has signed the Application Form and paid the amount due at inception.</w:t>
            </w:r>
          </w:p>
        </w:tc>
      </w:tr>
      <w:tr w:rsidR="00E22D04" w:rsidRPr="00881A62" w:rsidTr="00C51C5C">
        <w:tc>
          <w:tcPr>
            <w:tcW w:w="5338" w:type="dxa"/>
          </w:tcPr>
          <w:p w:rsidR="00E22D04" w:rsidRPr="00881A62" w:rsidRDefault="00A33BBE">
            <w:pPr>
              <w:rPr>
                <w:rFonts w:ascii="Arial Narrow" w:hAnsi="Arial Narrow" w:cs="Arial"/>
                <w:sz w:val="20"/>
                <w:szCs w:val="20"/>
              </w:rPr>
            </w:pPr>
            <w:r w:rsidRPr="00881A62">
              <w:rPr>
                <w:rFonts w:ascii="Arial Narrow" w:hAnsi="Arial Narrow" w:cs="Arial"/>
                <w:sz w:val="20"/>
                <w:szCs w:val="20"/>
              </w:rPr>
              <w:t>Pasal 2 - Aktifasi Layanan</w:t>
            </w:r>
          </w:p>
          <w:p w:rsidR="0080078E" w:rsidRPr="004D6E3B" w:rsidRDefault="00A33BBE" w:rsidP="004D6E3B">
            <w:pPr>
              <w:numPr>
                <w:ilvl w:val="0"/>
                <w:numId w:val="4"/>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Instalasi </w:t>
            </w:r>
            <w:r w:rsidR="00410E18">
              <w:rPr>
                <w:rFonts w:ascii="Arial Narrow" w:hAnsi="Arial Narrow" w:cs="Arial"/>
                <w:sz w:val="20"/>
                <w:szCs w:val="20"/>
              </w:rPr>
              <w:t>Layanan</w:t>
            </w:r>
            <w:r w:rsidRPr="00881A62">
              <w:rPr>
                <w:rFonts w:ascii="Arial Narrow" w:hAnsi="Arial Narrow" w:cs="Arial"/>
                <w:sz w:val="20"/>
                <w:szCs w:val="20"/>
              </w:rPr>
              <w:t xml:space="preserve"> akan dilakukan setelah PELANGGAN menandatangani form ini beserta ketentuan dan syarat berlangganan serta membayar biaya bulanan dan instalasi.</w:t>
            </w:r>
          </w:p>
          <w:p w:rsidR="00881A62" w:rsidRPr="004D6E3B" w:rsidRDefault="00A33BBE" w:rsidP="004D6E3B">
            <w:pPr>
              <w:numPr>
                <w:ilvl w:val="0"/>
                <w:numId w:val="4"/>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Aktifasi Layanan akan dimulai setelah fasilitas BIZNET siap dioperasikan dan dinyatakan dengan Berita Acara Aktifasi yang ditandatangani oleh kedua belah pihak.</w:t>
            </w:r>
          </w:p>
          <w:p w:rsidR="00881A62" w:rsidRPr="00881A62" w:rsidRDefault="00881A62">
            <w:pPr>
              <w:numPr>
                <w:ilvl w:val="0"/>
                <w:numId w:val="4"/>
              </w:numPr>
              <w:tabs>
                <w:tab w:val="clear" w:pos="720"/>
                <w:tab w:val="left" w:pos="360"/>
              </w:tabs>
              <w:ind w:left="360"/>
              <w:jc w:val="both"/>
              <w:rPr>
                <w:rFonts w:ascii="Arial Narrow" w:hAnsi="Arial Narrow" w:cs="Arial"/>
                <w:sz w:val="20"/>
                <w:szCs w:val="20"/>
              </w:rPr>
            </w:pPr>
            <w:r w:rsidRPr="00881A62">
              <w:rPr>
                <w:rFonts w:ascii="Arial Narrow" w:eastAsia="Calibri" w:hAnsi="Arial Narrow"/>
                <w:sz w:val="20"/>
                <w:szCs w:val="20"/>
              </w:rPr>
              <w:t>Tagihan atas Layanan  terhitung sejak 7 (tujuh) hari setelah Berita Acara Aktifasi Layanan ditandatangani oleh kedua belah pihak.</w:t>
            </w:r>
          </w:p>
          <w:p w:rsidR="00E22D04" w:rsidRPr="00881A62" w:rsidRDefault="00E22D04">
            <w:pPr>
              <w:jc w:val="both"/>
              <w:rPr>
                <w:rFonts w:ascii="Arial Narrow" w:hAnsi="Arial Narrow" w:cs="Arial"/>
                <w:sz w:val="20"/>
                <w:szCs w:val="20"/>
              </w:rPr>
            </w:pP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t>Article 2 - Service Activation</w:t>
            </w:r>
          </w:p>
          <w:p w:rsidR="0080078E" w:rsidRPr="004D6E3B" w:rsidRDefault="00A33BBE" w:rsidP="004D6E3B">
            <w:pPr>
              <w:numPr>
                <w:ilvl w:val="0"/>
                <w:numId w:val="5"/>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The service will be installed after CUSTOMER has signed the form and this service contract and CUSTOMER pay the subscription fee and instalation fee.</w:t>
            </w:r>
          </w:p>
          <w:p w:rsidR="00881A62" w:rsidRPr="004D6E3B" w:rsidRDefault="00A33BBE" w:rsidP="004D6E3B">
            <w:pPr>
              <w:numPr>
                <w:ilvl w:val="0"/>
                <w:numId w:val="5"/>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The service will be activated after BIZNET Services and Facilities are ready for operation and confirmed by Installation Acceptance Letter signed by both parties.</w:t>
            </w:r>
          </w:p>
          <w:p w:rsidR="00881A62" w:rsidRPr="00881A62" w:rsidRDefault="00881A62">
            <w:pPr>
              <w:numPr>
                <w:ilvl w:val="0"/>
                <w:numId w:val="5"/>
              </w:numPr>
              <w:tabs>
                <w:tab w:val="clear" w:pos="720"/>
                <w:tab w:val="left" w:pos="418"/>
              </w:tabs>
              <w:ind w:left="418"/>
              <w:jc w:val="both"/>
              <w:rPr>
                <w:rFonts w:ascii="Arial Narrow" w:hAnsi="Arial Narrow" w:cs="Arial"/>
                <w:sz w:val="20"/>
                <w:szCs w:val="20"/>
              </w:rPr>
            </w:pPr>
            <w:r w:rsidRPr="00881A62">
              <w:rPr>
                <w:rFonts w:ascii="Arial Narrow" w:eastAsia="Calibri" w:hAnsi="Arial Narrow"/>
                <w:i/>
                <w:sz w:val="20"/>
                <w:szCs w:val="20"/>
              </w:rPr>
              <w:t>Bill of the service will be accountable seven days after Installation Acceptance Letter signed by the Parties.</w:t>
            </w:r>
          </w:p>
        </w:tc>
      </w:tr>
      <w:tr w:rsidR="00E22D04" w:rsidRPr="00881A62" w:rsidTr="00C51C5C">
        <w:tc>
          <w:tcPr>
            <w:tcW w:w="5338" w:type="dxa"/>
          </w:tcPr>
          <w:p w:rsidR="00E22D04" w:rsidRPr="00881A62" w:rsidRDefault="00A33BBE">
            <w:pPr>
              <w:rPr>
                <w:rFonts w:ascii="Arial Narrow" w:hAnsi="Arial Narrow" w:cs="Arial"/>
                <w:sz w:val="20"/>
                <w:szCs w:val="20"/>
              </w:rPr>
            </w:pPr>
            <w:r w:rsidRPr="00881A62">
              <w:rPr>
                <w:rFonts w:ascii="Arial Narrow" w:hAnsi="Arial Narrow" w:cs="Arial"/>
                <w:sz w:val="20"/>
                <w:szCs w:val="20"/>
              </w:rPr>
              <w:t>Pasal 3 - Jangka Waktu Berlangganan</w:t>
            </w:r>
          </w:p>
          <w:p w:rsidR="00EF6357" w:rsidRDefault="00EF5910" w:rsidP="00EF6357">
            <w:pPr>
              <w:numPr>
                <w:ilvl w:val="0"/>
                <w:numId w:val="6"/>
              </w:numPr>
              <w:tabs>
                <w:tab w:val="left" w:pos="360"/>
              </w:tabs>
              <w:jc w:val="both"/>
              <w:rPr>
                <w:rFonts w:ascii="Arial Narrow" w:hAnsi="Arial Narrow" w:cs="Arial"/>
                <w:sz w:val="20"/>
                <w:szCs w:val="20"/>
              </w:rPr>
            </w:pPr>
            <w:r w:rsidRPr="00881A62">
              <w:rPr>
                <w:rFonts w:ascii="Arial Narrow" w:hAnsi="Arial Narrow" w:cs="Arial"/>
                <w:sz w:val="20"/>
                <w:szCs w:val="20"/>
              </w:rPr>
              <w:t xml:space="preserve">Minimal Jangka waktu Berlangganan </w:t>
            </w:r>
            <w:r w:rsidR="00410E18">
              <w:rPr>
                <w:rFonts w:ascii="Arial Narrow" w:hAnsi="Arial Narrow" w:cs="Arial"/>
                <w:sz w:val="20"/>
                <w:szCs w:val="20"/>
              </w:rPr>
              <w:t>Layanan</w:t>
            </w:r>
            <w:r w:rsidRPr="00881A62">
              <w:rPr>
                <w:rFonts w:ascii="Arial Narrow" w:hAnsi="Arial Narrow" w:cs="Arial"/>
                <w:sz w:val="20"/>
                <w:szCs w:val="20"/>
              </w:rPr>
              <w:t xml:space="preserve"> periode pertama berlaku selama 60 (enam puluh) atau 36 (tiga puluh enam) bulan sejak ditandatanganinya Berita Acara Aktifasi oleh kedua belah pihak.</w:t>
            </w:r>
          </w:p>
          <w:p w:rsidR="00EF6357" w:rsidRPr="00EF6357" w:rsidRDefault="00EF6357" w:rsidP="00EF6357">
            <w:pPr>
              <w:numPr>
                <w:ilvl w:val="0"/>
                <w:numId w:val="6"/>
              </w:numPr>
              <w:tabs>
                <w:tab w:val="left" w:pos="360"/>
              </w:tabs>
              <w:jc w:val="both"/>
              <w:rPr>
                <w:rFonts w:ascii="Arial Narrow" w:hAnsi="Arial Narrow" w:cs="Arial"/>
                <w:sz w:val="20"/>
                <w:szCs w:val="20"/>
              </w:rPr>
            </w:pPr>
            <w:r w:rsidRPr="00EF6357">
              <w:rPr>
                <w:rFonts w:ascii="Arial Narrow" w:eastAsia="Calibri" w:hAnsi="Arial Narrow" w:cs="Arial"/>
                <w:sz w:val="20"/>
                <w:szCs w:val="20"/>
              </w:rPr>
              <w:t xml:space="preserve">Sebelum Jangka Waktu Berlangganan berakhir, PELANGGAN wajib menginformasikan dengan pemberitahuan tertulis kepada BIZNET paling lambat 30 </w:t>
            </w:r>
            <w:r w:rsidRPr="00EF6357">
              <w:rPr>
                <w:rFonts w:ascii="Arial Narrow" w:eastAsia="Calibri" w:hAnsi="Arial Narrow" w:cs="Arial"/>
                <w:sz w:val="20"/>
                <w:szCs w:val="20"/>
              </w:rPr>
              <w:lastRenderedPageBreak/>
              <w:t>(</w:t>
            </w:r>
            <w:r w:rsidRPr="00EF6357">
              <w:rPr>
                <w:rFonts w:ascii="Arial Narrow" w:eastAsia="Calibri" w:hAnsi="Arial Narrow" w:cs="Arial"/>
                <w:i/>
                <w:sz w:val="20"/>
                <w:szCs w:val="20"/>
              </w:rPr>
              <w:t>tiga puluh</w:t>
            </w:r>
            <w:r w:rsidRPr="00EF6357">
              <w:rPr>
                <w:rFonts w:ascii="Arial Narrow" w:eastAsia="Calibri" w:hAnsi="Arial Narrow" w:cs="Arial"/>
                <w:sz w:val="20"/>
                <w:szCs w:val="20"/>
              </w:rPr>
              <w:t>) hari sebelumnya perihal perpanjangan Layanan atau pengakhiran Layanan.</w:t>
            </w:r>
          </w:p>
          <w:p w:rsidR="00EF6357" w:rsidRDefault="00EF6357" w:rsidP="00EF6357">
            <w:pPr>
              <w:numPr>
                <w:ilvl w:val="0"/>
                <w:numId w:val="6"/>
              </w:numPr>
              <w:tabs>
                <w:tab w:val="left" w:pos="360"/>
              </w:tabs>
              <w:jc w:val="both"/>
              <w:rPr>
                <w:rFonts w:ascii="Arial Narrow" w:eastAsia="Calibri" w:hAnsi="Arial Narrow" w:cs="Arial"/>
                <w:sz w:val="20"/>
                <w:szCs w:val="20"/>
              </w:rPr>
            </w:pPr>
            <w:r>
              <w:rPr>
                <w:rFonts w:ascii="Arial Narrow" w:eastAsia="Calibri" w:hAnsi="Arial Narrow" w:cs="Arial"/>
                <w:sz w:val="20"/>
                <w:szCs w:val="20"/>
              </w:rPr>
              <w:t>Jika setelah</w:t>
            </w:r>
            <w:r w:rsidRPr="001C504D">
              <w:rPr>
                <w:rFonts w:ascii="Arial Narrow" w:eastAsia="Calibri" w:hAnsi="Arial Narrow" w:cs="Arial"/>
                <w:sz w:val="20"/>
                <w:szCs w:val="20"/>
              </w:rPr>
              <w:t xml:space="preserve"> Jangka </w:t>
            </w:r>
            <w:r>
              <w:rPr>
                <w:rFonts w:ascii="Arial Narrow" w:eastAsia="Calibri" w:hAnsi="Arial Narrow" w:cs="Arial"/>
                <w:sz w:val="20"/>
                <w:szCs w:val="20"/>
              </w:rPr>
              <w:t>W</w:t>
            </w:r>
            <w:r w:rsidRPr="001C504D">
              <w:rPr>
                <w:rFonts w:ascii="Arial Narrow" w:eastAsia="Calibri" w:hAnsi="Arial Narrow" w:cs="Arial"/>
                <w:sz w:val="20"/>
                <w:szCs w:val="20"/>
              </w:rPr>
              <w:t>aktu Berlangganan berakhir</w:t>
            </w:r>
            <w:r>
              <w:rPr>
                <w:rFonts w:ascii="Arial Narrow" w:eastAsia="Calibri" w:hAnsi="Arial Narrow" w:cs="Arial"/>
                <w:sz w:val="20"/>
                <w:szCs w:val="20"/>
              </w:rPr>
              <w:t xml:space="preserve"> dan BIZNET tidak menerima pemberitahuan tertulis tersebut</w:t>
            </w:r>
            <w:r w:rsidRPr="001C504D">
              <w:rPr>
                <w:rFonts w:ascii="Arial Narrow" w:eastAsia="Calibri" w:hAnsi="Arial Narrow" w:cs="Arial"/>
                <w:sz w:val="20"/>
                <w:szCs w:val="20"/>
              </w:rPr>
              <w:t xml:space="preserve">, </w:t>
            </w:r>
            <w:r>
              <w:rPr>
                <w:rFonts w:ascii="Arial Narrow" w:eastAsia="Calibri" w:hAnsi="Arial Narrow" w:cs="Arial"/>
                <w:sz w:val="20"/>
                <w:szCs w:val="20"/>
              </w:rPr>
              <w:t xml:space="preserve">maka </w:t>
            </w:r>
            <w:r w:rsidRPr="001C504D">
              <w:rPr>
                <w:rFonts w:ascii="Arial Narrow" w:eastAsia="Calibri" w:hAnsi="Arial Narrow"/>
                <w:sz w:val="20"/>
                <w:szCs w:val="20"/>
              </w:rPr>
              <w:t>Layanan</w:t>
            </w:r>
            <w:r w:rsidRPr="001C504D">
              <w:rPr>
                <w:rFonts w:ascii="Arial Narrow" w:eastAsia="Calibri" w:hAnsi="Arial Narrow" w:cs="Arial"/>
                <w:sz w:val="20"/>
                <w:szCs w:val="20"/>
              </w:rPr>
              <w:t xml:space="preserve"> </w:t>
            </w:r>
            <w:r>
              <w:rPr>
                <w:rFonts w:ascii="Arial Narrow" w:eastAsia="Calibri" w:hAnsi="Arial Narrow" w:cs="Arial"/>
                <w:sz w:val="20"/>
                <w:szCs w:val="20"/>
              </w:rPr>
              <w:t>akan</w:t>
            </w:r>
            <w:r w:rsidRPr="001C504D">
              <w:rPr>
                <w:rFonts w:ascii="Arial Narrow" w:eastAsia="Calibri" w:hAnsi="Arial Narrow" w:cs="Arial"/>
                <w:sz w:val="20"/>
                <w:szCs w:val="20"/>
              </w:rPr>
              <w:t xml:space="preserve"> diperpanjang masa berlakunya </w:t>
            </w:r>
            <w:r w:rsidRPr="008F6F65">
              <w:rPr>
                <w:rFonts w:ascii="Arial Narrow" w:eastAsia="Calibri" w:hAnsi="Arial Narrow" w:cs="Arial"/>
                <w:sz w:val="20"/>
                <w:szCs w:val="20"/>
              </w:rPr>
              <w:t>secara otomatis</w:t>
            </w:r>
            <w:r w:rsidRPr="001C504D">
              <w:rPr>
                <w:rFonts w:ascii="Arial Narrow" w:eastAsia="Calibri" w:hAnsi="Arial Narrow" w:cs="Arial"/>
                <w:sz w:val="20"/>
                <w:szCs w:val="20"/>
              </w:rPr>
              <w:t xml:space="preserve"> u</w:t>
            </w:r>
            <w:r>
              <w:rPr>
                <w:rFonts w:ascii="Arial Narrow" w:eastAsia="Calibri" w:hAnsi="Arial Narrow" w:cs="Arial"/>
                <w:sz w:val="20"/>
                <w:szCs w:val="20"/>
              </w:rPr>
              <w:t>ntuk 12 (dua belas bulan) berikutnya</w:t>
            </w:r>
            <w:r w:rsidRPr="001C504D">
              <w:rPr>
                <w:rFonts w:ascii="Arial Narrow" w:eastAsia="Calibri" w:hAnsi="Arial Narrow" w:cs="Arial"/>
                <w:sz w:val="20"/>
                <w:szCs w:val="20"/>
              </w:rPr>
              <w:t>.</w:t>
            </w:r>
          </w:p>
          <w:p w:rsidR="00EF6357" w:rsidRPr="0062653A" w:rsidRDefault="00EF6357" w:rsidP="00EF6357">
            <w:pPr>
              <w:numPr>
                <w:ilvl w:val="0"/>
                <w:numId w:val="6"/>
              </w:numPr>
              <w:tabs>
                <w:tab w:val="left" w:pos="360"/>
              </w:tabs>
              <w:jc w:val="both"/>
              <w:rPr>
                <w:rFonts w:ascii="Arial Narrow" w:eastAsia="Calibri" w:hAnsi="Arial Narrow" w:cs="Arial"/>
                <w:sz w:val="20"/>
                <w:szCs w:val="20"/>
              </w:rPr>
            </w:pPr>
            <w:r w:rsidRPr="001C504D">
              <w:rPr>
                <w:rFonts w:ascii="Arial Narrow" w:hAnsi="Arial Narrow"/>
                <w:sz w:val="20"/>
                <w:szCs w:val="20"/>
              </w:rPr>
              <w:t xml:space="preserve">Tanpa pemberitahuan sebagaimana dijelaskan dalam ayat 2 pasal ini, maka Biznet berhak menyesuaikan Layanan berdasarkan </w:t>
            </w:r>
            <w:r w:rsidRPr="001C504D">
              <w:rPr>
                <w:rFonts w:ascii="Arial Narrow" w:eastAsia="Calibri" w:hAnsi="Arial Narrow" w:cs="Arial"/>
                <w:sz w:val="20"/>
                <w:szCs w:val="20"/>
              </w:rPr>
              <w:t>Formulir Berlangganan Layanan</w:t>
            </w:r>
            <w:r w:rsidRPr="001C504D">
              <w:rPr>
                <w:rFonts w:ascii="Arial Narrow" w:hAnsi="Arial Narrow"/>
                <w:sz w:val="20"/>
                <w:szCs w:val="20"/>
              </w:rPr>
              <w:t xml:space="preserve"> ini menjadi layanan yang berlaku di Biznet pada saat perpanjangan otomatis tersebut dilaksanakan.</w:t>
            </w:r>
          </w:p>
          <w:p w:rsidR="00E22D04" w:rsidRPr="00DB61D7" w:rsidRDefault="00EF6357" w:rsidP="00DB61D7">
            <w:pPr>
              <w:numPr>
                <w:ilvl w:val="0"/>
                <w:numId w:val="6"/>
              </w:numPr>
              <w:tabs>
                <w:tab w:val="left" w:pos="360"/>
              </w:tabs>
              <w:jc w:val="both"/>
              <w:rPr>
                <w:rFonts w:ascii="Arial Narrow" w:hAnsi="Arial Narrow" w:cs="Arial"/>
                <w:sz w:val="20"/>
                <w:szCs w:val="20"/>
              </w:rPr>
            </w:pPr>
            <w:r w:rsidRPr="001C504D">
              <w:rPr>
                <w:rFonts w:ascii="Arial Narrow" w:hAnsi="Arial Narrow"/>
                <w:sz w:val="20"/>
                <w:szCs w:val="20"/>
              </w:rPr>
              <w:t>Pelanggan menyatakan setuju untuk terikat dengan syarat dan ketentuan penggunaan Layanan yang berlaku pada saat perpanjangan otomatis mulai efektif.</w:t>
            </w: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lastRenderedPageBreak/>
              <w:t>Article 3 - Term of Subscription</w:t>
            </w:r>
          </w:p>
          <w:p w:rsidR="00EF6357" w:rsidRDefault="00A33BBE" w:rsidP="00EF6357">
            <w:pPr>
              <w:numPr>
                <w:ilvl w:val="0"/>
                <w:numId w:val="7"/>
              </w:numPr>
              <w:tabs>
                <w:tab w:val="left" w:pos="432"/>
              </w:tabs>
              <w:jc w:val="both"/>
              <w:rPr>
                <w:rFonts w:ascii="Arial Narrow" w:hAnsi="Arial Narrow" w:cs="Arial"/>
                <w:sz w:val="20"/>
                <w:szCs w:val="20"/>
              </w:rPr>
            </w:pPr>
            <w:r w:rsidRPr="00881A62">
              <w:rPr>
                <w:rFonts w:ascii="Arial Narrow" w:hAnsi="Arial Narrow" w:cs="Arial"/>
                <w:sz w:val="20"/>
                <w:szCs w:val="20"/>
              </w:rPr>
              <w:t>The minimum initial service period shall be val</w:t>
            </w:r>
            <w:r w:rsidR="009533E5" w:rsidRPr="00881A62">
              <w:rPr>
                <w:rFonts w:ascii="Arial Narrow" w:hAnsi="Arial Narrow" w:cs="Arial"/>
                <w:sz w:val="20"/>
                <w:szCs w:val="20"/>
              </w:rPr>
              <w:t xml:space="preserve">id for 60 (sixty) months since </w:t>
            </w:r>
            <w:r w:rsidRPr="00881A62">
              <w:rPr>
                <w:rFonts w:ascii="Arial Narrow" w:hAnsi="Arial Narrow" w:cs="Arial"/>
                <w:sz w:val="20"/>
                <w:szCs w:val="20"/>
              </w:rPr>
              <w:t>the Installation Acceptance Letter signed by both parties.</w:t>
            </w:r>
          </w:p>
          <w:p w:rsidR="00EF6357" w:rsidRDefault="00EF6357" w:rsidP="00EF6357">
            <w:pPr>
              <w:tabs>
                <w:tab w:val="left" w:pos="432"/>
                <w:tab w:val="left" w:pos="720"/>
              </w:tabs>
              <w:ind w:left="418"/>
              <w:jc w:val="both"/>
              <w:rPr>
                <w:rFonts w:ascii="Arial Narrow" w:hAnsi="Arial Narrow" w:cs="Arial"/>
                <w:sz w:val="20"/>
                <w:szCs w:val="20"/>
              </w:rPr>
            </w:pPr>
          </w:p>
          <w:p w:rsidR="00EF6357" w:rsidRPr="00EF6357" w:rsidRDefault="00EF6357" w:rsidP="00EF6357">
            <w:pPr>
              <w:numPr>
                <w:ilvl w:val="0"/>
                <w:numId w:val="7"/>
              </w:numPr>
              <w:tabs>
                <w:tab w:val="left" w:pos="432"/>
              </w:tabs>
              <w:jc w:val="both"/>
              <w:rPr>
                <w:rFonts w:ascii="Arial Narrow" w:hAnsi="Arial Narrow" w:cs="Arial"/>
                <w:sz w:val="20"/>
                <w:szCs w:val="20"/>
              </w:rPr>
            </w:pPr>
            <w:r w:rsidRPr="00EF6357">
              <w:rPr>
                <w:rFonts w:ascii="Arial Narrow" w:eastAsia="Calibri" w:hAnsi="Arial Narrow" w:cs="Arial"/>
                <w:i/>
                <w:sz w:val="20"/>
                <w:szCs w:val="20"/>
              </w:rPr>
              <w:t xml:space="preserve">Before the Initial Service Period ends, customer must inform BIZNET with written notice not later than 30 (thirty) days in advance regarding the extension of the service or the </w:t>
            </w:r>
            <w:r w:rsidRPr="00EF6357">
              <w:rPr>
                <w:rFonts w:ascii="Arial Narrow" w:eastAsia="Calibri" w:hAnsi="Arial Narrow" w:cs="Arial"/>
                <w:i/>
                <w:sz w:val="20"/>
                <w:szCs w:val="20"/>
              </w:rPr>
              <w:lastRenderedPageBreak/>
              <w:t>termination of the service.</w:t>
            </w:r>
          </w:p>
          <w:p w:rsidR="00EF6357" w:rsidRDefault="00EF6357" w:rsidP="00EF6357">
            <w:pPr>
              <w:pStyle w:val="ListParagraph"/>
              <w:rPr>
                <w:rFonts w:ascii="Arial Narrow" w:hAnsi="Arial Narrow" w:cs="Arial"/>
                <w:sz w:val="20"/>
                <w:szCs w:val="20"/>
              </w:rPr>
            </w:pPr>
          </w:p>
          <w:p w:rsidR="00EF6357" w:rsidRPr="0062653A" w:rsidRDefault="00EF6357" w:rsidP="00EF6357">
            <w:pPr>
              <w:numPr>
                <w:ilvl w:val="0"/>
                <w:numId w:val="7"/>
              </w:numPr>
              <w:tabs>
                <w:tab w:val="left" w:pos="432"/>
              </w:tabs>
              <w:jc w:val="both"/>
              <w:rPr>
                <w:rFonts w:ascii="Arial Narrow" w:eastAsia="Times New Roman" w:hAnsi="Arial Narrow" w:cs="Arial"/>
                <w:b/>
                <w:bCs/>
                <w:i/>
                <w:kern w:val="32"/>
                <w:sz w:val="20"/>
                <w:szCs w:val="20"/>
              </w:rPr>
            </w:pPr>
            <w:r>
              <w:rPr>
                <w:rFonts w:ascii="Arial Narrow" w:eastAsia="Times New Roman" w:hAnsi="Arial Narrow" w:cs="Arial"/>
                <w:bCs/>
                <w:i/>
                <w:kern w:val="32"/>
                <w:sz w:val="20"/>
                <w:szCs w:val="20"/>
              </w:rPr>
              <w:t xml:space="preserve">If the Initial Service Period expired and BIZNET didn’t receive the written notice, </w:t>
            </w:r>
            <w:r>
              <w:rPr>
                <w:rFonts w:ascii="Arial Narrow" w:eastAsia="Calibri" w:hAnsi="Arial Narrow" w:cs="Arial"/>
                <w:i/>
                <w:sz w:val="20"/>
                <w:szCs w:val="20"/>
              </w:rPr>
              <w:t>the service will automatically be extended for the 12 (twelve) months.</w:t>
            </w:r>
          </w:p>
          <w:p w:rsidR="00EF6357" w:rsidRPr="0062653A" w:rsidRDefault="00EF6357" w:rsidP="00EF6357">
            <w:pPr>
              <w:tabs>
                <w:tab w:val="left" w:pos="432"/>
                <w:tab w:val="left" w:pos="720"/>
              </w:tabs>
              <w:ind w:left="432"/>
              <w:jc w:val="both"/>
              <w:rPr>
                <w:rFonts w:ascii="Arial Narrow" w:eastAsia="Times New Roman" w:hAnsi="Arial Narrow" w:cs="Arial"/>
                <w:b/>
                <w:bCs/>
                <w:i/>
                <w:kern w:val="32"/>
                <w:sz w:val="20"/>
                <w:szCs w:val="20"/>
              </w:rPr>
            </w:pPr>
          </w:p>
          <w:p w:rsidR="00EF6357" w:rsidRPr="0062653A" w:rsidRDefault="00EF6357" w:rsidP="00EF6357">
            <w:pPr>
              <w:numPr>
                <w:ilvl w:val="0"/>
                <w:numId w:val="7"/>
              </w:numPr>
              <w:tabs>
                <w:tab w:val="left" w:pos="432"/>
              </w:tabs>
              <w:jc w:val="both"/>
              <w:rPr>
                <w:rFonts w:ascii="Arial Narrow" w:eastAsia="Times New Roman" w:hAnsi="Arial Narrow" w:cs="Arial"/>
                <w:b/>
                <w:bCs/>
                <w:i/>
                <w:kern w:val="32"/>
                <w:sz w:val="20"/>
                <w:szCs w:val="20"/>
              </w:rPr>
            </w:pPr>
            <w:r w:rsidRPr="001C504D">
              <w:rPr>
                <w:rFonts w:ascii="Arial Narrow" w:hAnsi="Arial Narrow"/>
                <w:i/>
                <w:iCs/>
                <w:sz w:val="20"/>
                <w:szCs w:val="20"/>
              </w:rPr>
              <w:t>Without any written notice as set forth in paragraph 2 above, Biznet has the right to adjust the Service based on this Order Form into the applicable services in Biznet upon automatic renewal effective.</w:t>
            </w:r>
          </w:p>
          <w:p w:rsidR="00EF6357" w:rsidRPr="0062653A" w:rsidRDefault="00EF6357" w:rsidP="00EF6357">
            <w:pPr>
              <w:tabs>
                <w:tab w:val="left" w:pos="432"/>
                <w:tab w:val="left" w:pos="720"/>
              </w:tabs>
              <w:jc w:val="both"/>
              <w:rPr>
                <w:rFonts w:ascii="Arial Narrow" w:eastAsia="Times New Roman" w:hAnsi="Arial Narrow" w:cs="Arial"/>
                <w:b/>
                <w:bCs/>
                <w:i/>
                <w:kern w:val="32"/>
                <w:sz w:val="20"/>
                <w:szCs w:val="20"/>
              </w:rPr>
            </w:pPr>
          </w:p>
          <w:p w:rsidR="00EF6357" w:rsidRPr="00EF6357" w:rsidRDefault="00EF6357" w:rsidP="00EF6357">
            <w:pPr>
              <w:numPr>
                <w:ilvl w:val="0"/>
                <w:numId w:val="7"/>
              </w:numPr>
              <w:tabs>
                <w:tab w:val="left" w:pos="432"/>
              </w:tabs>
              <w:jc w:val="both"/>
              <w:rPr>
                <w:rFonts w:ascii="Arial Narrow" w:hAnsi="Arial Narrow" w:cs="Arial"/>
                <w:sz w:val="20"/>
                <w:szCs w:val="20"/>
              </w:rPr>
            </w:pPr>
            <w:r w:rsidRPr="001C504D">
              <w:rPr>
                <w:rFonts w:ascii="Arial Narrow" w:hAnsi="Arial Narrow"/>
                <w:i/>
                <w:iCs/>
                <w:sz w:val="20"/>
                <w:szCs w:val="20"/>
              </w:rPr>
              <w:t>The Customer agrees to be bound by the applicable Service terms and condition upon automatic renewal effective</w:t>
            </w:r>
          </w:p>
          <w:p w:rsidR="00E22D04" w:rsidRPr="00881A62" w:rsidRDefault="00E22D04">
            <w:pPr>
              <w:tabs>
                <w:tab w:val="center" w:pos="4320"/>
                <w:tab w:val="right" w:pos="8640"/>
              </w:tabs>
              <w:ind w:left="58"/>
              <w:rPr>
                <w:rFonts w:ascii="Arial Narrow" w:hAnsi="Arial Narrow" w:cs="Arial"/>
                <w:sz w:val="20"/>
                <w:szCs w:val="20"/>
              </w:rPr>
            </w:pPr>
          </w:p>
        </w:tc>
      </w:tr>
    </w:tbl>
    <w:p w:rsidR="00881A62" w:rsidRDefault="00881A62"/>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5338"/>
      </w:tblGrid>
      <w:tr w:rsidR="00E22D04" w:rsidRPr="00881A62" w:rsidTr="00C51C5C">
        <w:tc>
          <w:tcPr>
            <w:tcW w:w="5338" w:type="dxa"/>
          </w:tcPr>
          <w:p w:rsidR="00E22D04" w:rsidRPr="00881A62" w:rsidRDefault="00A33BBE">
            <w:pPr>
              <w:rPr>
                <w:rFonts w:ascii="Arial Narrow" w:hAnsi="Arial Narrow" w:cs="Arial"/>
                <w:sz w:val="20"/>
                <w:szCs w:val="20"/>
              </w:rPr>
            </w:pPr>
            <w:r w:rsidRPr="00881A62">
              <w:rPr>
                <w:rFonts w:ascii="Arial Narrow" w:hAnsi="Arial Narrow" w:cs="Arial"/>
                <w:sz w:val="20"/>
                <w:szCs w:val="20"/>
              </w:rPr>
              <w:t>Pasal 4 – Pembayaran</w:t>
            </w:r>
          </w:p>
          <w:p w:rsidR="00881A62" w:rsidRPr="00881A62" w:rsidRDefault="00881A62" w:rsidP="00881A62">
            <w:pPr>
              <w:numPr>
                <w:ilvl w:val="0"/>
                <w:numId w:val="8"/>
              </w:numPr>
              <w:tabs>
                <w:tab w:val="clear" w:pos="720"/>
                <w:tab w:val="left" w:pos="360"/>
              </w:tabs>
              <w:ind w:left="360"/>
              <w:jc w:val="both"/>
              <w:rPr>
                <w:rFonts w:ascii="Arial Narrow" w:hAnsi="Arial Narrow" w:cs="Arial"/>
                <w:sz w:val="20"/>
                <w:szCs w:val="20"/>
              </w:rPr>
            </w:pPr>
            <w:r w:rsidRPr="00881A62">
              <w:rPr>
                <w:rStyle w:val="d1"/>
                <w:rFonts w:ascii="Arial Narrow" w:hAnsi="Arial Narrow" w:cs="Arial"/>
                <w:sz w:val="20"/>
                <w:szCs w:val="20"/>
              </w:rPr>
              <w:t>Biaya Bulanan adalah biaya yang menjadi kewajiban PELANGGAN atas Layanan yang diterima dan wajib dibayarkan perbulannya termasuk namun tidak terbatas pada biaya materai, biaya tunggakan, biaya mutasi, denda keterlambatan pembayaran atau biaya lainnya sesuai dengan peraturan perundang-undangan yang berlaku.</w:t>
            </w:r>
          </w:p>
          <w:p w:rsidR="0080078E" w:rsidRPr="004D6E3B" w:rsidRDefault="00881A62" w:rsidP="004D6E3B">
            <w:pPr>
              <w:numPr>
                <w:ilvl w:val="0"/>
                <w:numId w:val="8"/>
              </w:numPr>
              <w:tabs>
                <w:tab w:val="clear" w:pos="720"/>
                <w:tab w:val="left" w:pos="360"/>
              </w:tabs>
              <w:ind w:left="360"/>
              <w:jc w:val="both"/>
              <w:rPr>
                <w:rFonts w:ascii="Arial Narrow" w:hAnsi="Arial Narrow" w:cs="Arial"/>
                <w:sz w:val="20"/>
                <w:szCs w:val="20"/>
              </w:rPr>
            </w:pPr>
            <w:r w:rsidRPr="00881A62">
              <w:rPr>
                <w:rFonts w:ascii="Arial Narrow" w:eastAsia="Calibri" w:hAnsi="Arial Narrow" w:cs="Arial"/>
                <w:sz w:val="20"/>
                <w:szCs w:val="20"/>
              </w:rPr>
              <w:t>PELANGGAN wajib membayar biaya instalasi dan biaya bulan pertama sesuai yang tertera pada tagihan. Layanan PELANGAN akan diaktifasikan, terhitung sejak 7 (tujuh) hari setelah Berita Acara Aktifasi Layanan ditandatangani oleh kedua belah pihak (tidak berlaku  pada periode perpanjangan).</w:t>
            </w:r>
          </w:p>
          <w:p w:rsidR="0080078E" w:rsidRPr="004D6E3B" w:rsidRDefault="00A33BBE" w:rsidP="0080078E">
            <w:pPr>
              <w:numPr>
                <w:ilvl w:val="0"/>
                <w:numId w:val="8"/>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wajib membayar biaya langganan sebagaimana tercantum dalam tagihan selambat-lambatnya pada setiap tanggal 25 (dua puluh lima) untuk bulan tagihan berjalan.</w:t>
            </w:r>
          </w:p>
          <w:p w:rsidR="0080078E" w:rsidRPr="004D6E3B" w:rsidRDefault="005F1936" w:rsidP="0080078E">
            <w:pPr>
              <w:numPr>
                <w:ilvl w:val="0"/>
                <w:numId w:val="8"/>
              </w:numPr>
              <w:tabs>
                <w:tab w:val="clear" w:pos="720"/>
                <w:tab w:val="left" w:pos="360"/>
              </w:tabs>
              <w:ind w:left="360"/>
              <w:jc w:val="both"/>
              <w:rPr>
                <w:rFonts w:ascii="Arial Narrow" w:hAnsi="Arial Narrow" w:cs="Arial"/>
                <w:sz w:val="24"/>
                <w:szCs w:val="20"/>
              </w:rPr>
            </w:pPr>
            <w:r w:rsidRPr="005F1936">
              <w:rPr>
                <w:rFonts w:ascii="Arial Narrow" w:hAnsi="Arial Narrow" w:cs="Arial"/>
                <w:sz w:val="20"/>
                <w:szCs w:val="16"/>
              </w:rPr>
              <w:t xml:space="preserve">Pembayaran yang dilakukan melalu pemindah bukuan ke rekening BIZNET, akan dianggap sah apabila sudah diterima oleh BIZNET dan semua biaya pemindah bukuan ditanggung oleh PELANGGAN. </w:t>
            </w:r>
            <w:r w:rsidR="00A33BBE" w:rsidRPr="005F1936">
              <w:rPr>
                <w:rFonts w:ascii="Arial Narrow" w:hAnsi="Arial Narrow" w:cs="Arial"/>
                <w:sz w:val="24"/>
                <w:szCs w:val="20"/>
              </w:rPr>
              <w:t xml:space="preserve">  </w:t>
            </w:r>
          </w:p>
          <w:p w:rsidR="0080078E" w:rsidRPr="00881A62" w:rsidRDefault="00A33BBE" w:rsidP="00EF5910">
            <w:pPr>
              <w:numPr>
                <w:ilvl w:val="0"/>
                <w:numId w:val="8"/>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akan dikenakan denda keterlambatan sebesar 0.1% (nol koma satu persen) dari biaya bulanan untuk setiap hari keterlambatan pembayaran.</w:t>
            </w: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t>Article 4 - Payment</w:t>
            </w:r>
          </w:p>
          <w:p w:rsidR="00881A62" w:rsidRPr="00881A62" w:rsidRDefault="00881A62">
            <w:pPr>
              <w:numPr>
                <w:ilvl w:val="0"/>
                <w:numId w:val="9"/>
              </w:numPr>
              <w:tabs>
                <w:tab w:val="clear" w:pos="720"/>
                <w:tab w:val="left" w:pos="418"/>
              </w:tabs>
              <w:ind w:left="418"/>
              <w:jc w:val="both"/>
              <w:rPr>
                <w:rFonts w:ascii="Arial Narrow" w:hAnsi="Arial Narrow" w:cs="Arial"/>
                <w:sz w:val="20"/>
                <w:szCs w:val="20"/>
              </w:rPr>
            </w:pPr>
            <w:r w:rsidRPr="00881A62">
              <w:rPr>
                <w:rFonts w:ascii="Arial Narrow" w:hAnsi="Arial Narrow" w:cs="Arial"/>
                <w:i/>
                <w:iCs/>
                <w:sz w:val="20"/>
                <w:szCs w:val="20"/>
              </w:rPr>
              <w:t>Monthly fee is defined as CUSTOMER obligation for Services received and must be paid monthly includes, but not limited to stamp duty fee, arrears, mutation cost, late payment charge or others fee based on applicable law(s).</w:t>
            </w:r>
          </w:p>
          <w:p w:rsidR="00881A62" w:rsidRPr="00881A62" w:rsidRDefault="00881A62" w:rsidP="00881A62">
            <w:pPr>
              <w:tabs>
                <w:tab w:val="left" w:pos="418"/>
                <w:tab w:val="left" w:pos="720"/>
              </w:tabs>
              <w:ind w:left="418"/>
              <w:jc w:val="both"/>
              <w:rPr>
                <w:rFonts w:ascii="Arial Narrow" w:hAnsi="Arial Narrow" w:cs="Arial"/>
                <w:i/>
                <w:iCs/>
                <w:sz w:val="20"/>
                <w:szCs w:val="20"/>
              </w:rPr>
            </w:pPr>
          </w:p>
          <w:p w:rsidR="00881A62" w:rsidRPr="00881A62" w:rsidRDefault="00881A62" w:rsidP="00881A62">
            <w:pPr>
              <w:tabs>
                <w:tab w:val="left" w:pos="418"/>
                <w:tab w:val="left" w:pos="720"/>
              </w:tabs>
              <w:ind w:left="418"/>
              <w:jc w:val="both"/>
              <w:rPr>
                <w:rFonts w:ascii="Arial Narrow" w:hAnsi="Arial Narrow" w:cs="Arial"/>
                <w:sz w:val="20"/>
                <w:szCs w:val="20"/>
              </w:rPr>
            </w:pPr>
          </w:p>
          <w:p w:rsidR="0080078E" w:rsidRPr="004D6E3B" w:rsidRDefault="00881A62" w:rsidP="00881A62">
            <w:pPr>
              <w:numPr>
                <w:ilvl w:val="0"/>
                <w:numId w:val="9"/>
              </w:numPr>
              <w:tabs>
                <w:tab w:val="clear" w:pos="720"/>
                <w:tab w:val="left" w:pos="418"/>
              </w:tabs>
              <w:ind w:left="418"/>
              <w:jc w:val="both"/>
              <w:rPr>
                <w:rFonts w:ascii="Arial Narrow" w:hAnsi="Arial Narrow" w:cs="Arial"/>
                <w:sz w:val="20"/>
                <w:szCs w:val="20"/>
              </w:rPr>
            </w:pPr>
            <w:r w:rsidRPr="00881A62">
              <w:rPr>
                <w:rFonts w:ascii="Arial Narrow" w:eastAsia="Calibri" w:hAnsi="Arial Narrow" w:cs="Arial"/>
                <w:i/>
                <w:sz w:val="20"/>
                <w:szCs w:val="20"/>
              </w:rPr>
              <w:t>CUSTOMER must pay the installation fee and the first month fee after the Service is activated, starting seven 7 (seven) days as stipulated in the Service Order Form. CUSTOMER had also signed Acceptance Letter signed by both parties. (not valid for renewal period).</w:t>
            </w:r>
          </w:p>
          <w:p w:rsidR="0080078E" w:rsidRPr="004D6E3B" w:rsidRDefault="00A33BBE" w:rsidP="004D6E3B">
            <w:pPr>
              <w:numPr>
                <w:ilvl w:val="0"/>
                <w:numId w:val="9"/>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CUSTOMER shall pay monthly charges as stipulated in the invoice not later than the 25th (twenty fifth) day of the current month.</w:t>
            </w:r>
          </w:p>
          <w:p w:rsidR="00E22D04" w:rsidRPr="00881A62" w:rsidRDefault="00A33BBE">
            <w:pPr>
              <w:numPr>
                <w:ilvl w:val="0"/>
                <w:numId w:val="9"/>
              </w:numPr>
              <w:tabs>
                <w:tab w:val="clear" w:pos="720"/>
                <w:tab w:val="left" w:pos="445"/>
              </w:tabs>
              <w:ind w:left="435" w:hanging="385"/>
              <w:jc w:val="both"/>
              <w:rPr>
                <w:rFonts w:ascii="Arial Narrow" w:hAnsi="Arial Narrow" w:cs="Arial"/>
                <w:sz w:val="20"/>
                <w:szCs w:val="20"/>
              </w:rPr>
            </w:pPr>
            <w:r w:rsidRPr="00881A62">
              <w:rPr>
                <w:rFonts w:ascii="Arial Narrow" w:hAnsi="Arial Narrow" w:cs="Arial"/>
                <w:sz w:val="20"/>
                <w:szCs w:val="20"/>
              </w:rPr>
              <w:t>Payments made through the transfer to the account of BIZNET, will be considered valid if received by BIZNET and all transfer costs borne by CUSTOMER</w:t>
            </w:r>
            <w:r w:rsidR="0080078E" w:rsidRPr="00881A62">
              <w:rPr>
                <w:rFonts w:ascii="Arial Narrow" w:hAnsi="Arial Narrow" w:cs="Arial"/>
                <w:sz w:val="20"/>
                <w:szCs w:val="20"/>
              </w:rPr>
              <w:t>.</w:t>
            </w:r>
          </w:p>
          <w:p w:rsidR="00881A62" w:rsidRPr="00881A62" w:rsidRDefault="00881A62" w:rsidP="005F1936">
            <w:pPr>
              <w:tabs>
                <w:tab w:val="left" w:pos="445"/>
                <w:tab w:val="left" w:pos="720"/>
              </w:tabs>
              <w:jc w:val="both"/>
              <w:rPr>
                <w:rFonts w:ascii="Arial Narrow" w:hAnsi="Arial Narrow" w:cs="Arial"/>
                <w:sz w:val="20"/>
                <w:szCs w:val="20"/>
              </w:rPr>
            </w:pPr>
          </w:p>
          <w:p w:rsidR="00E22D04" w:rsidRPr="00881A62" w:rsidRDefault="00A33BBE">
            <w:pPr>
              <w:numPr>
                <w:ilvl w:val="0"/>
                <w:numId w:val="9"/>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 xml:space="preserve">CUSTOMER will be charged for the late payment fee of 0.1% (zero point one percent) from monthly fee per day. </w:t>
            </w:r>
          </w:p>
        </w:tc>
      </w:tr>
      <w:tr w:rsidR="0080078E" w:rsidRPr="00881A62" w:rsidTr="005F1936">
        <w:trPr>
          <w:trHeight w:val="14186"/>
        </w:trPr>
        <w:tc>
          <w:tcPr>
            <w:tcW w:w="5338" w:type="dxa"/>
          </w:tcPr>
          <w:p w:rsidR="0080078E" w:rsidRPr="00881A62" w:rsidRDefault="0080078E">
            <w:pPr>
              <w:rPr>
                <w:rFonts w:ascii="Arial Narrow" w:hAnsi="Arial Narrow" w:cs="Arial"/>
                <w:sz w:val="20"/>
                <w:szCs w:val="20"/>
              </w:rPr>
            </w:pPr>
            <w:r w:rsidRPr="00881A62">
              <w:rPr>
                <w:rFonts w:ascii="Arial Narrow" w:hAnsi="Arial Narrow" w:cs="Arial"/>
                <w:sz w:val="20"/>
                <w:szCs w:val="20"/>
              </w:rPr>
              <w:lastRenderedPageBreak/>
              <w:t>Pasal 5 - Hak dan Kewajiban</w:t>
            </w:r>
          </w:p>
          <w:p w:rsidR="0080078E" w:rsidRPr="004D6E3B" w:rsidRDefault="0080078E" w:rsidP="004D6E3B">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wajib menjaga perangkat yang dipinjamkan sehingga fasilitas dan layanan BIZNET dapat terus dinikmati, apabila PELANGGAN terbukti karena kelalaiannya atau kesalahannya merusak baik langsung maupun tidak langsung yang mengakibatkan perangkat tidak dapat digunakan karena rusak maka Pelanggan berkewajiban untuk mengganti perangkat tersebut atau mengganti uang sesuai dengan harga pasar pada saat perangkat tersebut rusak.</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Semua Perangkat yang dipinjamkan kepada PELANGGAN akan tetap menjadi milik BIZNET. </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tidak diperkenankan memberi kesempatan kepada pihak ketiga untuk memanfaatkan fasilitas dan pelayanan BIZNET.</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tidak diperkenankan mengadakan perubahan terhadap spesifikasi teknis, konfigurasi dan fasilitas layanan BIZNET, termasuk menghubungkannya kedalam jaringan BIZNET dengan cara apapun.</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akan memberikan izin kepada BIZNET atau wakilnya untuk memasuki fasilitas dan/atau lokasi milik PELANGGAN sehubungan dengan keperluan pemeliharaan dan perbaikan dengan pemberitahuan tertulis terlebih dahulu.</w:t>
            </w:r>
          </w:p>
          <w:p w:rsidR="0080078E" w:rsidRPr="00881A62" w:rsidRDefault="0080078E">
            <w:pPr>
              <w:numPr>
                <w:ilvl w:val="0"/>
                <w:numId w:val="10"/>
              </w:numPr>
              <w:tabs>
                <w:tab w:val="left" w:pos="360"/>
              </w:tabs>
              <w:ind w:left="360"/>
              <w:jc w:val="both"/>
              <w:rPr>
                <w:rFonts w:ascii="Arial Narrow" w:hAnsi="Arial Narrow" w:cs="Arial"/>
                <w:sz w:val="20"/>
                <w:szCs w:val="20"/>
              </w:rPr>
            </w:pPr>
            <w:r w:rsidRPr="00881A62">
              <w:rPr>
                <w:rFonts w:ascii="Arial Narrow" w:hAnsi="Arial Narrow" w:cs="Arial"/>
                <w:sz w:val="20"/>
                <w:szCs w:val="20"/>
              </w:rPr>
              <w:t>PELANGGAN harus mematuhi setiap hukum dan peraturan perundang-undangan yang berlaku di wilayah Indonesia sehubungan dengan penerimaan layanan BIZNET, khususnya PELANGGAN harus:</w:t>
            </w:r>
          </w:p>
          <w:p w:rsidR="0080078E" w:rsidRPr="004D6E3B" w:rsidRDefault="0080078E" w:rsidP="004D6E3B">
            <w:pPr>
              <w:numPr>
                <w:ilvl w:val="0"/>
                <w:numId w:val="13"/>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Memiliki setiap persetujuan, perizinan, dan pendaftaran yang dibutuhkan dari instansi pemerintah terkait atas layanan BIZNET;</w:t>
            </w:r>
          </w:p>
          <w:p w:rsidR="0080078E" w:rsidRPr="00881A62" w:rsidRDefault="0080078E">
            <w:pPr>
              <w:numPr>
                <w:ilvl w:val="0"/>
                <w:numId w:val="13"/>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Membayar atas setiap biaya, retribusi, dan kewajiban yang diberlakukan instansi pemerintah atas layanan BIZNET berdasarkan hukum yang berlaku.</w:t>
            </w:r>
          </w:p>
          <w:p w:rsidR="0080078E" w:rsidRPr="00881A62" w:rsidRDefault="0080078E" w:rsidP="0080078E">
            <w:pPr>
              <w:tabs>
                <w:tab w:val="left" w:pos="540"/>
              </w:tabs>
              <w:jc w:val="both"/>
              <w:rPr>
                <w:rFonts w:ascii="Arial Narrow" w:hAnsi="Arial Narrow" w:cs="Arial"/>
                <w:sz w:val="20"/>
                <w:szCs w:val="20"/>
              </w:rPr>
            </w:pPr>
          </w:p>
          <w:p w:rsidR="0080078E" w:rsidRPr="00881A62" w:rsidRDefault="0080078E" w:rsidP="0080078E">
            <w:pPr>
              <w:tabs>
                <w:tab w:val="left" w:pos="540"/>
              </w:tabs>
              <w:jc w:val="both"/>
              <w:rPr>
                <w:rFonts w:ascii="Arial Narrow" w:hAnsi="Arial Narrow" w:cs="Arial"/>
                <w:sz w:val="20"/>
                <w:szCs w:val="20"/>
              </w:rPr>
            </w:pPr>
          </w:p>
          <w:p w:rsidR="0080078E" w:rsidRPr="004D6E3B" w:rsidRDefault="0080078E" w:rsidP="004D6E3B">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menjamin kebenaran dan keabsahan data dan informasi yang ada didalam Formulir permohonan berlangganan layanan BIZNET.</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wajib menginformasikan kepada BIZNET jika ada tambahan layanan di kamar hotel (unit) dan atas setiap unit tambahan secara otomatis akan masuk kedalam perjanjian dan tagihan.</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BIZNET berhak setiap saat melakukan inspeksi, audit dan memeriksa kebenaran data yang disediakan oleh PELANGGAN dalam formulir permohonan berlangganan layanan BIZNET.</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BIZNET bertanggung jawab terhadap pemeliharaan dan perbaikan atas kerusakan atau gangguan pada saluran dan fasilitas milik BIZNET. Apabila kerusakan atau gangguan tersebut disebabkan oleh kesalahan, kesengajaan, atau kelalaian </w:t>
            </w:r>
            <w:r w:rsidRPr="00881A62">
              <w:rPr>
                <w:rFonts w:ascii="Arial Narrow" w:hAnsi="Arial Narrow" w:cs="Arial"/>
                <w:sz w:val="20"/>
                <w:szCs w:val="20"/>
              </w:rPr>
              <w:lastRenderedPageBreak/>
              <w:t>PELANGGAN, maka BIZNETberhak memungut biaya perbaikan.</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BIZNET tidak bertanggung jawab atas jeda dalam transmisi atau penurunan kualitas penerimaan layanan BIZNET. BIZNET akan menggunakan semua upaya yang wajar untuk membuat layanan yang tersedia bagi operator tanpa jeda atau kerusakan.</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BIZNET tidak bertanggung jawab atas kebenaran, kerahasiaan dan atau kualitas informasi-informasi yang disalurkan melalui layanan BIZNET. </w:t>
            </w:r>
          </w:p>
          <w:p w:rsidR="0080078E" w:rsidRPr="004D6E3B" w:rsidRDefault="0080078E" w:rsidP="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BIZNET tidak bertanggung jawab atas kerugian-kerugian PELANGGAN atau pihak ketiga yang timbul berkaitan dengan pengguna </w:t>
            </w:r>
            <w:r w:rsidR="00410E18">
              <w:rPr>
                <w:rFonts w:ascii="Arial Narrow" w:hAnsi="Arial Narrow" w:cs="Arial"/>
                <w:sz w:val="20"/>
                <w:szCs w:val="20"/>
              </w:rPr>
              <w:t>Layanan</w:t>
            </w:r>
            <w:r w:rsidRPr="00881A62">
              <w:rPr>
                <w:rFonts w:ascii="Arial Narrow" w:hAnsi="Arial Narrow" w:cs="Arial"/>
                <w:sz w:val="20"/>
                <w:szCs w:val="20"/>
              </w:rPr>
              <w:t xml:space="preserve"> BIZNET.</w:t>
            </w:r>
          </w:p>
          <w:p w:rsidR="0080078E" w:rsidRPr="00881A62" w:rsidRDefault="0080078E">
            <w:pPr>
              <w:numPr>
                <w:ilvl w:val="0"/>
                <w:numId w:val="1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BIZNET berhak untuk merubah saluran TV yang terdapat di dalam layanan BIZNET dengan tidak mengurangi jumlah saluran yang ada didalam layanan BIZNET setiap saat. Atas setiap perubahan yang dilakukan tidak merubah biaya berlangganan atas layanan BIZNET yang diterima PELANGGAN </w:t>
            </w:r>
          </w:p>
          <w:p w:rsidR="0080078E" w:rsidRPr="00881A62" w:rsidRDefault="0080078E" w:rsidP="005F1936">
            <w:pPr>
              <w:ind w:left="360"/>
              <w:jc w:val="both"/>
              <w:rPr>
                <w:rFonts w:ascii="Arial Narrow" w:hAnsi="Arial Narrow" w:cs="Arial"/>
                <w:sz w:val="20"/>
                <w:szCs w:val="20"/>
              </w:rPr>
            </w:pPr>
          </w:p>
          <w:p w:rsidR="0080078E" w:rsidRPr="00881A62" w:rsidRDefault="0080078E" w:rsidP="0080078E">
            <w:pPr>
              <w:pStyle w:val="NoSpacing2"/>
              <w:rPr>
                <w:rFonts w:ascii="Arial Narrow" w:hAnsi="Arial Narrow" w:cs="Arial"/>
                <w:sz w:val="20"/>
                <w:szCs w:val="20"/>
              </w:rPr>
            </w:pPr>
            <w:r w:rsidRPr="00881A62">
              <w:rPr>
                <w:rFonts w:ascii="Arial Narrow" w:hAnsi="Arial Narrow" w:cs="Arial"/>
                <w:sz w:val="20"/>
                <w:szCs w:val="20"/>
              </w:rPr>
              <w:t>Pasal 6 - Kesepakatan Tingkat Layanan dan Perhitungan Restitusi Layanan Internet Dedicated Line</w:t>
            </w:r>
          </w:p>
          <w:p w:rsidR="0080078E" w:rsidRPr="00881A62" w:rsidRDefault="0080078E" w:rsidP="0080078E">
            <w:pPr>
              <w:pStyle w:val="NoSpacing2"/>
              <w:numPr>
                <w:ilvl w:val="0"/>
                <w:numId w:val="26"/>
              </w:numPr>
              <w:tabs>
                <w:tab w:val="left" w:pos="446"/>
              </w:tabs>
              <w:ind w:left="446" w:hanging="446"/>
              <w:jc w:val="both"/>
              <w:rPr>
                <w:rFonts w:ascii="Arial Narrow" w:hAnsi="Arial Narrow" w:cs="Arial"/>
                <w:sz w:val="20"/>
                <w:szCs w:val="20"/>
              </w:rPr>
            </w:pPr>
            <w:r w:rsidRPr="00881A62">
              <w:rPr>
                <w:rFonts w:ascii="Arial Narrow" w:hAnsi="Arial Narrow" w:cs="Arial"/>
                <w:sz w:val="20"/>
                <w:szCs w:val="20"/>
              </w:rPr>
              <w:t xml:space="preserve">SLA BIZNET mencakup seluruh Jaringan BIZNET meliputi seluruh Jaringan milik BIZNET sendiri termasuk listrik, </w:t>
            </w:r>
            <w:r w:rsidRPr="00881A62">
              <w:rPr>
                <w:rFonts w:ascii="Arial Narrow" w:hAnsi="Arial Narrow" w:cs="Arial"/>
                <w:i/>
                <w:sz w:val="20"/>
                <w:szCs w:val="20"/>
              </w:rPr>
              <w:t>HVAC system, Fire Protection Systems, Surveillance Systems, network equipment, cabling system</w:t>
            </w:r>
            <w:r w:rsidRPr="00881A62">
              <w:rPr>
                <w:rFonts w:ascii="Arial Narrow" w:hAnsi="Arial Narrow" w:cs="Arial"/>
                <w:sz w:val="20"/>
                <w:szCs w:val="20"/>
              </w:rPr>
              <w:t>, termasuk fasilitas yang berhubungan dengan layanan Internet Dedicated Line, yang minimum ketersediaan layananannya adalah sebesar 99.8% (sembilan puluh sembilan koma delapan persen) (tidak termasuk jadwal pemeliharaan).</w:t>
            </w:r>
          </w:p>
          <w:p w:rsidR="0080078E" w:rsidRPr="00881A62" w:rsidRDefault="000A1268" w:rsidP="0080078E">
            <w:pPr>
              <w:pStyle w:val="NoSpacing2"/>
              <w:numPr>
                <w:ilvl w:val="0"/>
                <w:numId w:val="26"/>
              </w:numPr>
              <w:tabs>
                <w:tab w:val="left" w:pos="446"/>
              </w:tabs>
              <w:ind w:left="446" w:hanging="446"/>
              <w:jc w:val="both"/>
              <w:rPr>
                <w:rFonts w:ascii="Arial Narrow" w:hAnsi="Arial Narrow" w:cs="Arial"/>
                <w:sz w:val="20"/>
                <w:szCs w:val="20"/>
              </w:rPr>
            </w:pPr>
            <w:r w:rsidRPr="00881A62">
              <w:rPr>
                <w:rFonts w:ascii="Arial Narrow" w:hAnsi="Arial Narrow" w:cs="Arial"/>
                <w:sz w:val="20"/>
                <w:szCs w:val="20"/>
              </w:rPr>
              <w:t>PELANGGAN</w:t>
            </w:r>
            <w:r w:rsidR="0080078E" w:rsidRPr="00881A62">
              <w:rPr>
                <w:rFonts w:ascii="Arial Narrow" w:hAnsi="Arial Narrow" w:cs="Arial"/>
                <w:sz w:val="20"/>
                <w:szCs w:val="20"/>
              </w:rPr>
              <w:t xml:space="preserve"> berhak mendapat penggantian hingga 30% (tiga puluh persen) dari jumlah Total tagihan dalam sebulan, jika BIZNET tidak mencapai Jaminan Layanan yang dijanjikan atas layanan Internet Dedicated Line (tidak termasuk masa pemeliharaan).</w:t>
            </w:r>
          </w:p>
          <w:p w:rsidR="0080078E" w:rsidRPr="0075602A" w:rsidRDefault="0080078E" w:rsidP="0080078E">
            <w:pPr>
              <w:pStyle w:val="NoSpacing2"/>
              <w:numPr>
                <w:ilvl w:val="0"/>
                <w:numId w:val="26"/>
              </w:numPr>
              <w:tabs>
                <w:tab w:val="left" w:pos="446"/>
              </w:tabs>
              <w:spacing w:after="0" w:line="240" w:lineRule="auto"/>
              <w:ind w:left="446" w:hanging="446"/>
              <w:jc w:val="both"/>
              <w:rPr>
                <w:rFonts w:ascii="Arial Narrow" w:hAnsi="Arial Narrow" w:cs="Arial"/>
                <w:sz w:val="20"/>
                <w:szCs w:val="20"/>
              </w:rPr>
            </w:pPr>
            <w:r w:rsidRPr="0075602A">
              <w:rPr>
                <w:rFonts w:ascii="Arial Narrow" w:hAnsi="Arial Narrow" w:cs="Arial"/>
                <w:sz w:val="20"/>
                <w:szCs w:val="20"/>
              </w:rPr>
              <w:t>Perhitungan Restitusi sebagaimana disebutkan pada ayat 2 (dua) diatas dihitung berdasarkan perhitungan sebagai berikut :Rumus: (X * Y) / (Z * 99.8 %)</w:t>
            </w:r>
          </w:p>
          <w:p w:rsidR="0080078E" w:rsidRPr="00881A62" w:rsidRDefault="0080078E" w:rsidP="0080078E">
            <w:pPr>
              <w:pStyle w:val="NoSpacing2"/>
              <w:spacing w:after="0" w:line="240" w:lineRule="auto"/>
              <w:ind w:left="446"/>
              <w:rPr>
                <w:rFonts w:ascii="Arial Narrow" w:hAnsi="Arial Narrow" w:cs="Arial"/>
                <w:sz w:val="20"/>
                <w:szCs w:val="20"/>
              </w:rPr>
            </w:pPr>
            <w:r w:rsidRPr="00881A62">
              <w:rPr>
                <w:rFonts w:ascii="Arial Narrow" w:hAnsi="Arial Narrow" w:cs="Arial"/>
                <w:sz w:val="20"/>
                <w:szCs w:val="20"/>
              </w:rPr>
              <w:t xml:space="preserve">Penjelasan: </w:t>
            </w:r>
          </w:p>
          <w:p w:rsidR="0080078E" w:rsidRPr="00881A62" w:rsidRDefault="0080078E" w:rsidP="0080078E">
            <w:pPr>
              <w:pStyle w:val="NoSpacing2"/>
              <w:tabs>
                <w:tab w:val="left" w:pos="1155"/>
                <w:tab w:val="left" w:pos="1438"/>
              </w:tabs>
              <w:spacing w:after="0" w:line="240" w:lineRule="auto"/>
              <w:ind w:left="446"/>
              <w:rPr>
                <w:rFonts w:ascii="Arial Narrow" w:hAnsi="Arial Narrow" w:cs="Arial"/>
                <w:sz w:val="20"/>
                <w:szCs w:val="20"/>
              </w:rPr>
            </w:pPr>
            <w:r w:rsidRPr="00881A62">
              <w:rPr>
                <w:rFonts w:ascii="Arial Narrow" w:hAnsi="Arial Narrow" w:cs="Arial"/>
                <w:sz w:val="20"/>
                <w:szCs w:val="20"/>
              </w:rPr>
              <w:t xml:space="preserve">X </w:t>
            </w:r>
            <w:r w:rsidRPr="00881A62">
              <w:rPr>
                <w:rFonts w:ascii="Arial Narrow" w:hAnsi="Arial Narrow" w:cs="Arial"/>
                <w:sz w:val="20"/>
                <w:szCs w:val="20"/>
              </w:rPr>
              <w:tab/>
              <w:t xml:space="preserve">= </w:t>
            </w:r>
            <w:r w:rsidRPr="00881A62">
              <w:rPr>
                <w:rFonts w:ascii="Arial Narrow" w:hAnsi="Arial Narrow" w:cs="Arial"/>
                <w:sz w:val="20"/>
                <w:szCs w:val="20"/>
              </w:rPr>
              <w:tab/>
              <w:t>Biaya bulanan sebelum PPN</w:t>
            </w:r>
          </w:p>
          <w:p w:rsidR="0080078E" w:rsidRPr="00881A62" w:rsidRDefault="0080078E" w:rsidP="0080078E">
            <w:pPr>
              <w:pStyle w:val="NoSpacing2"/>
              <w:tabs>
                <w:tab w:val="left" w:pos="1155"/>
                <w:tab w:val="left" w:pos="1438"/>
              </w:tabs>
              <w:spacing w:after="0" w:line="240" w:lineRule="auto"/>
              <w:ind w:left="446"/>
              <w:rPr>
                <w:rFonts w:ascii="Arial Narrow" w:hAnsi="Arial Narrow" w:cs="Arial"/>
                <w:sz w:val="20"/>
                <w:szCs w:val="20"/>
              </w:rPr>
            </w:pPr>
            <w:r w:rsidRPr="00881A62">
              <w:rPr>
                <w:rFonts w:ascii="Arial Narrow" w:hAnsi="Arial Narrow" w:cs="Arial"/>
                <w:sz w:val="20"/>
                <w:szCs w:val="20"/>
              </w:rPr>
              <w:t xml:space="preserve">Y </w:t>
            </w:r>
            <w:r w:rsidRPr="00881A62">
              <w:rPr>
                <w:rFonts w:ascii="Arial Narrow" w:hAnsi="Arial Narrow" w:cs="Arial"/>
                <w:sz w:val="20"/>
                <w:szCs w:val="20"/>
              </w:rPr>
              <w:tab/>
              <w:t xml:space="preserve">= </w:t>
            </w:r>
            <w:r w:rsidRPr="00881A62">
              <w:rPr>
                <w:rFonts w:ascii="Arial Narrow" w:hAnsi="Arial Narrow" w:cs="Arial"/>
                <w:sz w:val="20"/>
                <w:szCs w:val="20"/>
              </w:rPr>
              <w:tab/>
              <w:t>Jumlah Waktu link yang putus (jam)</w:t>
            </w:r>
          </w:p>
          <w:p w:rsidR="0080078E" w:rsidRPr="00881A62" w:rsidRDefault="0080078E" w:rsidP="0080078E">
            <w:pPr>
              <w:pStyle w:val="NoSpacing2"/>
              <w:tabs>
                <w:tab w:val="left" w:pos="1155"/>
                <w:tab w:val="left" w:pos="1438"/>
              </w:tabs>
              <w:spacing w:after="0" w:line="240" w:lineRule="auto"/>
              <w:ind w:left="446"/>
              <w:rPr>
                <w:rFonts w:ascii="Arial Narrow" w:hAnsi="Arial Narrow" w:cs="Arial"/>
                <w:sz w:val="20"/>
                <w:szCs w:val="20"/>
              </w:rPr>
            </w:pPr>
            <w:r w:rsidRPr="00881A62">
              <w:rPr>
                <w:rFonts w:ascii="Arial Narrow" w:hAnsi="Arial Narrow" w:cs="Arial"/>
                <w:sz w:val="20"/>
                <w:szCs w:val="20"/>
              </w:rPr>
              <w:t xml:space="preserve">Z </w:t>
            </w:r>
            <w:r w:rsidRPr="00881A62">
              <w:rPr>
                <w:rFonts w:ascii="Arial Narrow" w:hAnsi="Arial Narrow" w:cs="Arial"/>
                <w:sz w:val="20"/>
                <w:szCs w:val="20"/>
              </w:rPr>
              <w:tab/>
              <w:t xml:space="preserve">= </w:t>
            </w:r>
            <w:r w:rsidRPr="00881A62">
              <w:rPr>
                <w:rFonts w:ascii="Arial Narrow" w:hAnsi="Arial Narrow" w:cs="Arial"/>
                <w:sz w:val="20"/>
                <w:szCs w:val="20"/>
              </w:rPr>
              <w:tab/>
              <w:t xml:space="preserve">Waktu yang seharusnya diterima </w:t>
            </w:r>
          </w:p>
          <w:p w:rsidR="0080078E" w:rsidRPr="00881A62" w:rsidRDefault="0080078E" w:rsidP="0080078E">
            <w:pPr>
              <w:pStyle w:val="NoSpacing2"/>
              <w:tabs>
                <w:tab w:val="left" w:pos="1155"/>
                <w:tab w:val="left" w:pos="1438"/>
              </w:tabs>
              <w:spacing w:after="0" w:line="240" w:lineRule="auto"/>
              <w:ind w:left="446"/>
              <w:rPr>
                <w:rFonts w:ascii="Arial Narrow" w:hAnsi="Arial Narrow" w:cs="Arial"/>
                <w:sz w:val="20"/>
                <w:szCs w:val="20"/>
              </w:rPr>
            </w:pPr>
            <w:r w:rsidRPr="00881A62">
              <w:rPr>
                <w:rFonts w:ascii="Arial Narrow" w:hAnsi="Arial Narrow" w:cs="Arial"/>
                <w:sz w:val="20"/>
                <w:szCs w:val="20"/>
              </w:rPr>
              <w:tab/>
            </w:r>
            <w:r w:rsidRPr="00881A62">
              <w:rPr>
                <w:rFonts w:ascii="Arial Narrow" w:hAnsi="Arial Narrow" w:cs="Arial"/>
                <w:sz w:val="20"/>
                <w:szCs w:val="20"/>
              </w:rPr>
              <w:tab/>
              <w:t>dalam satu bulan (jam)</w:t>
            </w:r>
          </w:p>
          <w:p w:rsidR="000A1268" w:rsidRPr="00881A62" w:rsidRDefault="0080078E" w:rsidP="00DB61D7">
            <w:pPr>
              <w:pStyle w:val="NoSpacing2"/>
              <w:tabs>
                <w:tab w:val="left" w:pos="1155"/>
                <w:tab w:val="left" w:pos="1438"/>
              </w:tabs>
              <w:spacing w:after="0" w:line="240" w:lineRule="auto"/>
              <w:ind w:left="446"/>
              <w:rPr>
                <w:rFonts w:ascii="Arial Narrow" w:hAnsi="Arial Narrow" w:cs="Arial"/>
                <w:sz w:val="20"/>
                <w:szCs w:val="20"/>
              </w:rPr>
            </w:pPr>
            <w:r w:rsidRPr="00881A62">
              <w:rPr>
                <w:rFonts w:ascii="Arial Narrow" w:hAnsi="Arial Narrow" w:cs="Arial"/>
                <w:sz w:val="20"/>
                <w:szCs w:val="20"/>
              </w:rPr>
              <w:t xml:space="preserve">99.8% </w:t>
            </w:r>
            <w:r w:rsidRPr="00881A62">
              <w:rPr>
                <w:rFonts w:ascii="Arial Narrow" w:hAnsi="Arial Narrow" w:cs="Arial"/>
                <w:sz w:val="20"/>
                <w:szCs w:val="20"/>
              </w:rPr>
              <w:tab/>
              <w:t xml:space="preserve">= </w:t>
            </w:r>
            <w:r w:rsidRPr="00881A62">
              <w:rPr>
                <w:rFonts w:ascii="Arial Narrow" w:hAnsi="Arial Narrow" w:cs="Arial"/>
                <w:sz w:val="20"/>
                <w:szCs w:val="20"/>
              </w:rPr>
              <w:tab/>
              <w:t xml:space="preserve">Tingkat jaminan Layanan </w:t>
            </w:r>
            <w:r w:rsidR="000A1268" w:rsidRPr="00881A62">
              <w:rPr>
                <w:rFonts w:ascii="Arial Narrow" w:hAnsi="Arial Narrow" w:cs="Arial"/>
                <w:sz w:val="20"/>
                <w:szCs w:val="20"/>
              </w:rPr>
              <w:t>BIZNET</w:t>
            </w:r>
          </w:p>
          <w:p w:rsidR="0080078E" w:rsidRPr="00881A62" w:rsidRDefault="0080078E" w:rsidP="004D6E3B">
            <w:pPr>
              <w:jc w:val="both"/>
              <w:rPr>
                <w:rFonts w:ascii="Arial Narrow" w:hAnsi="Arial Narrow" w:cs="Arial"/>
                <w:sz w:val="20"/>
                <w:szCs w:val="20"/>
              </w:rPr>
            </w:pPr>
            <w:r w:rsidRPr="00881A62">
              <w:rPr>
                <w:rFonts w:ascii="Arial Narrow" w:eastAsia="Calibri" w:hAnsi="Arial Narrow" w:cs="Arial"/>
                <w:sz w:val="20"/>
                <w:szCs w:val="20"/>
              </w:rPr>
              <w:t xml:space="preserve">Setiap tuntutan atas restitusi harus diajukan oleh </w:t>
            </w:r>
            <w:r w:rsidR="000A1268" w:rsidRPr="00881A62">
              <w:rPr>
                <w:rFonts w:ascii="Arial Narrow" w:eastAsia="Calibri" w:hAnsi="Arial Narrow" w:cs="Arial"/>
                <w:sz w:val="20"/>
                <w:szCs w:val="20"/>
              </w:rPr>
              <w:t>PELANGGAN</w:t>
            </w:r>
            <w:r w:rsidRPr="00881A62">
              <w:rPr>
                <w:rFonts w:ascii="Arial Narrow" w:eastAsia="Calibri" w:hAnsi="Arial Narrow" w:cs="Arial"/>
                <w:sz w:val="20"/>
                <w:szCs w:val="20"/>
              </w:rPr>
              <w:t xml:space="preserve"> kepada </w:t>
            </w:r>
            <w:r w:rsidR="000A1268" w:rsidRPr="00881A62">
              <w:rPr>
                <w:rFonts w:ascii="Arial Narrow" w:eastAsia="Calibri" w:hAnsi="Arial Narrow" w:cs="Arial"/>
                <w:sz w:val="20"/>
                <w:szCs w:val="20"/>
              </w:rPr>
              <w:t>BIZNET</w:t>
            </w:r>
            <w:r w:rsidRPr="00881A62">
              <w:rPr>
                <w:rFonts w:ascii="Arial Narrow" w:eastAsia="Calibri" w:hAnsi="Arial Narrow" w:cs="Arial"/>
                <w:sz w:val="20"/>
                <w:szCs w:val="20"/>
              </w:rPr>
              <w:t xml:space="preserve"> dalam jangka waktu 3 (</w:t>
            </w:r>
            <w:r w:rsidRPr="00881A62">
              <w:rPr>
                <w:rFonts w:ascii="Arial Narrow" w:eastAsia="Calibri" w:hAnsi="Arial Narrow" w:cs="Arial"/>
                <w:i/>
                <w:sz w:val="20"/>
                <w:szCs w:val="20"/>
              </w:rPr>
              <w:t>tiga</w:t>
            </w:r>
            <w:r w:rsidRPr="00881A62">
              <w:rPr>
                <w:rFonts w:ascii="Arial Narrow" w:eastAsia="Calibri" w:hAnsi="Arial Narrow" w:cs="Arial"/>
                <w:sz w:val="20"/>
                <w:szCs w:val="20"/>
              </w:rPr>
              <w:t xml:space="preserve">) bulan sejak </w:t>
            </w:r>
            <w:r w:rsidR="000A1268" w:rsidRPr="00881A62">
              <w:rPr>
                <w:rFonts w:ascii="Arial Narrow" w:eastAsia="Calibri" w:hAnsi="Arial Narrow" w:cs="Arial"/>
                <w:sz w:val="20"/>
                <w:szCs w:val="20"/>
              </w:rPr>
              <w:t>BIZNET</w:t>
            </w:r>
            <w:r w:rsidRPr="00881A62">
              <w:rPr>
                <w:rFonts w:ascii="Arial Narrow" w:eastAsia="Calibri" w:hAnsi="Arial Narrow" w:cs="Arial"/>
                <w:sz w:val="20"/>
                <w:szCs w:val="20"/>
              </w:rPr>
              <w:t xml:space="preserve"> gagal memberikan layanan sebagaimana komitmen pengirimanan layanan. </w:t>
            </w:r>
            <w:r w:rsidR="000A1268" w:rsidRPr="00881A62">
              <w:rPr>
                <w:rFonts w:ascii="Arial Narrow" w:eastAsia="Calibri" w:hAnsi="Arial Narrow" w:cs="Arial"/>
                <w:sz w:val="20"/>
                <w:szCs w:val="20"/>
              </w:rPr>
              <w:t>PELANGGAN</w:t>
            </w:r>
            <w:r w:rsidRPr="00881A62">
              <w:rPr>
                <w:rFonts w:ascii="Arial Narrow" w:eastAsia="Calibri" w:hAnsi="Arial Narrow" w:cs="Arial"/>
                <w:sz w:val="20"/>
                <w:szCs w:val="20"/>
              </w:rPr>
              <w:t xml:space="preserve"> tidak berhak untuk mengajukan tuntutan setelah berlalunya waktu 3 (</w:t>
            </w:r>
            <w:r w:rsidRPr="00881A62">
              <w:rPr>
                <w:rFonts w:ascii="Arial Narrow" w:eastAsia="Calibri" w:hAnsi="Arial Narrow" w:cs="Arial"/>
                <w:i/>
                <w:sz w:val="20"/>
                <w:szCs w:val="20"/>
              </w:rPr>
              <w:t>tiga</w:t>
            </w:r>
            <w:r w:rsidRPr="00881A62">
              <w:rPr>
                <w:rFonts w:ascii="Arial Narrow" w:eastAsia="Calibri" w:hAnsi="Arial Narrow" w:cs="Arial"/>
                <w:sz w:val="20"/>
                <w:szCs w:val="20"/>
              </w:rPr>
              <w:t>) bulan sebagaimana dijelaskan diatas.</w:t>
            </w:r>
          </w:p>
        </w:tc>
        <w:tc>
          <w:tcPr>
            <w:tcW w:w="5338" w:type="dxa"/>
          </w:tcPr>
          <w:p w:rsidR="0080078E" w:rsidRPr="00881A62" w:rsidRDefault="0080078E">
            <w:pPr>
              <w:jc w:val="right"/>
              <w:rPr>
                <w:rFonts w:ascii="Arial Narrow" w:hAnsi="Arial Narrow" w:cs="Arial"/>
                <w:sz w:val="20"/>
                <w:szCs w:val="20"/>
              </w:rPr>
            </w:pPr>
            <w:r w:rsidRPr="00881A62">
              <w:rPr>
                <w:rFonts w:ascii="Arial Narrow" w:hAnsi="Arial Narrow" w:cs="Arial"/>
                <w:sz w:val="20"/>
                <w:szCs w:val="20"/>
              </w:rPr>
              <w:lastRenderedPageBreak/>
              <w:t>Article 5 - Responsibilities</w:t>
            </w:r>
          </w:p>
          <w:p w:rsidR="0080078E" w:rsidRPr="00881A62" w:rsidRDefault="0080078E">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 xml:space="preserve">CUSTOMER shall keep the equipment which lent by BIZNET if CUSTOMER prove negligence or fault damage directly or indirectly resulting device cannot be used because it is faulty then the </w:t>
            </w:r>
            <w:r w:rsidR="00F40E8F" w:rsidRPr="00881A62">
              <w:rPr>
                <w:rFonts w:ascii="Arial Narrow" w:hAnsi="Arial Narrow" w:cs="Arial"/>
                <w:sz w:val="20"/>
                <w:szCs w:val="20"/>
              </w:rPr>
              <w:t>CUSTOMER</w:t>
            </w:r>
            <w:r w:rsidRPr="00881A62">
              <w:rPr>
                <w:rFonts w:ascii="Arial Narrow" w:hAnsi="Arial Narrow" w:cs="Arial"/>
                <w:sz w:val="20"/>
                <w:szCs w:val="20"/>
              </w:rPr>
              <w:t xml:space="preserve"> is obliged to separately replace it or refund in accordance with the price market when the device is damaged.</w:t>
            </w:r>
          </w:p>
          <w:p w:rsidR="0080078E" w:rsidRPr="00881A62" w:rsidRDefault="0080078E" w:rsidP="0080078E">
            <w:pPr>
              <w:tabs>
                <w:tab w:val="left" w:pos="470"/>
                <w:tab w:val="left" w:pos="720"/>
              </w:tabs>
              <w:ind w:left="470"/>
              <w:jc w:val="both"/>
              <w:rPr>
                <w:rFonts w:ascii="Arial Narrow" w:hAnsi="Arial Narrow" w:cs="Arial"/>
                <w:sz w:val="20"/>
                <w:szCs w:val="20"/>
              </w:rPr>
            </w:pPr>
          </w:p>
          <w:p w:rsidR="0080078E" w:rsidRPr="00881A62" w:rsidRDefault="0080078E" w:rsidP="00410E18">
            <w:pPr>
              <w:tabs>
                <w:tab w:val="left" w:pos="470"/>
                <w:tab w:val="left" w:pos="720"/>
              </w:tabs>
              <w:jc w:val="both"/>
              <w:rPr>
                <w:rFonts w:ascii="Arial Narrow" w:hAnsi="Arial Narrow" w:cs="Arial"/>
                <w:sz w:val="20"/>
                <w:szCs w:val="20"/>
              </w:rPr>
            </w:pPr>
          </w:p>
          <w:p w:rsidR="0080078E" w:rsidRPr="004D6E3B" w:rsidRDefault="0080078E" w:rsidP="004D6E3B">
            <w:pPr>
              <w:numPr>
                <w:ilvl w:val="0"/>
                <w:numId w:val="11"/>
              </w:numPr>
              <w:tabs>
                <w:tab w:val="clear" w:pos="720"/>
                <w:tab w:val="left" w:pos="460"/>
              </w:tabs>
              <w:ind w:left="436" w:hanging="371"/>
              <w:jc w:val="both"/>
              <w:rPr>
                <w:rFonts w:ascii="Arial Narrow" w:hAnsi="Arial Narrow" w:cs="Arial"/>
                <w:sz w:val="20"/>
                <w:szCs w:val="20"/>
              </w:rPr>
            </w:pPr>
            <w:r w:rsidRPr="00881A62">
              <w:rPr>
                <w:rFonts w:ascii="Arial Narrow" w:hAnsi="Arial Narrow" w:cs="Arial"/>
                <w:sz w:val="20"/>
                <w:szCs w:val="20"/>
              </w:rPr>
              <w:t>All devices are loaned to CUSTOMER shall remain the property BIZNET .</w:t>
            </w:r>
          </w:p>
          <w:p w:rsidR="0080078E" w:rsidRPr="00881A62" w:rsidRDefault="0080078E">
            <w:pPr>
              <w:numPr>
                <w:ilvl w:val="0"/>
                <w:numId w:val="11"/>
              </w:numPr>
              <w:tabs>
                <w:tab w:val="clear" w:pos="720"/>
                <w:tab w:val="left" w:pos="460"/>
              </w:tabs>
              <w:ind w:left="436" w:hanging="371"/>
              <w:jc w:val="both"/>
              <w:rPr>
                <w:rFonts w:ascii="Arial Narrow" w:hAnsi="Arial Narrow" w:cs="Arial"/>
                <w:sz w:val="20"/>
                <w:szCs w:val="20"/>
              </w:rPr>
            </w:pPr>
            <w:r w:rsidRPr="00881A62">
              <w:rPr>
                <w:rFonts w:ascii="Arial Narrow" w:hAnsi="Arial Narrow" w:cs="Arial"/>
                <w:sz w:val="20"/>
                <w:szCs w:val="20"/>
              </w:rPr>
              <w:t>CUSTOMER shall not open the opportunity for a third party to use BIZNET Services and Facilities.</w:t>
            </w:r>
          </w:p>
          <w:p w:rsidR="00410E18" w:rsidRPr="00881A62" w:rsidRDefault="00410E18" w:rsidP="0080078E">
            <w:pPr>
              <w:tabs>
                <w:tab w:val="left" w:pos="460"/>
                <w:tab w:val="left" w:pos="720"/>
              </w:tabs>
              <w:jc w:val="both"/>
              <w:rPr>
                <w:rFonts w:ascii="Arial Narrow" w:hAnsi="Arial Narrow" w:cs="Arial"/>
                <w:sz w:val="20"/>
                <w:szCs w:val="20"/>
              </w:rPr>
            </w:pPr>
          </w:p>
          <w:p w:rsidR="0080078E" w:rsidRPr="00881A62" w:rsidRDefault="0080078E">
            <w:pPr>
              <w:numPr>
                <w:ilvl w:val="0"/>
                <w:numId w:val="11"/>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CUSTOMER shall not change the technical specification and configuration of BIZNET Services and Facilities or connect to the said facilities in any other way.</w:t>
            </w:r>
          </w:p>
          <w:p w:rsidR="0080078E" w:rsidRPr="00881A62" w:rsidRDefault="0080078E" w:rsidP="004D6E3B">
            <w:pPr>
              <w:tabs>
                <w:tab w:val="left" w:pos="418"/>
                <w:tab w:val="left" w:pos="720"/>
              </w:tabs>
              <w:jc w:val="both"/>
              <w:rPr>
                <w:rFonts w:ascii="Arial Narrow" w:hAnsi="Arial Narrow" w:cs="Arial"/>
                <w:sz w:val="20"/>
                <w:szCs w:val="20"/>
              </w:rPr>
            </w:pPr>
          </w:p>
          <w:p w:rsidR="0080078E" w:rsidRPr="004D6E3B" w:rsidRDefault="0080078E" w:rsidP="004D6E3B">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CUSTOMER will grant access to BIZNET and or its agent to enter its facility and/or premises at any time to perform general maintenance and reparation of the installed facilities, with written notice before.</w:t>
            </w:r>
          </w:p>
          <w:p w:rsidR="0080078E" w:rsidRPr="0075602A" w:rsidRDefault="0080078E" w:rsidP="0080078E">
            <w:pPr>
              <w:numPr>
                <w:ilvl w:val="0"/>
                <w:numId w:val="11"/>
              </w:numPr>
              <w:tabs>
                <w:tab w:val="clear" w:pos="720"/>
                <w:tab w:val="left" w:pos="460"/>
              </w:tabs>
              <w:ind w:left="436" w:hanging="371"/>
              <w:jc w:val="both"/>
              <w:rPr>
                <w:rFonts w:ascii="Arial Narrow" w:hAnsi="Arial Narrow" w:cs="Arial"/>
                <w:sz w:val="20"/>
                <w:szCs w:val="20"/>
              </w:rPr>
            </w:pPr>
            <w:r w:rsidRPr="00881A62">
              <w:rPr>
                <w:rFonts w:ascii="Arial Narrow" w:hAnsi="Arial Narrow" w:cs="Arial"/>
                <w:sz w:val="20"/>
                <w:szCs w:val="20"/>
              </w:rPr>
              <w:t>CUSTOMER shall comply with all laws and regulations in force in the territory of Indonesia regarding the acceptance BIZNET, especially CUSTOMER must:</w:t>
            </w:r>
          </w:p>
          <w:p w:rsidR="0080078E" w:rsidRPr="004D6E3B" w:rsidRDefault="0080078E" w:rsidP="004D6E3B">
            <w:pPr>
              <w:numPr>
                <w:ilvl w:val="0"/>
                <w:numId w:val="12"/>
              </w:numPr>
              <w:jc w:val="both"/>
              <w:rPr>
                <w:rFonts w:ascii="Arial Narrow" w:hAnsi="Arial Narrow" w:cs="Arial"/>
                <w:sz w:val="20"/>
                <w:szCs w:val="20"/>
              </w:rPr>
            </w:pPr>
            <w:r w:rsidRPr="00881A62">
              <w:rPr>
                <w:rFonts w:ascii="Arial Narrow" w:hAnsi="Arial Narrow" w:cs="Arial"/>
                <w:sz w:val="20"/>
                <w:szCs w:val="20"/>
              </w:rPr>
              <w:t>Has any approvals, permits, and registration is required from the relevant government agencies BIZNET;</w:t>
            </w:r>
          </w:p>
          <w:p w:rsidR="0080078E" w:rsidRPr="00881A62" w:rsidRDefault="0080078E">
            <w:pPr>
              <w:numPr>
                <w:ilvl w:val="0"/>
                <w:numId w:val="12"/>
              </w:numPr>
              <w:jc w:val="both"/>
              <w:rPr>
                <w:rFonts w:ascii="Arial Narrow" w:hAnsi="Arial Narrow" w:cs="Arial"/>
                <w:sz w:val="20"/>
                <w:szCs w:val="20"/>
              </w:rPr>
            </w:pPr>
            <w:r w:rsidRPr="00881A62">
              <w:rPr>
                <w:rFonts w:ascii="Arial Narrow" w:hAnsi="Arial Narrow" w:cs="Arial"/>
                <w:sz w:val="20"/>
                <w:szCs w:val="20"/>
              </w:rPr>
              <w:t>BIZNET shall be liable for the maintenance and reparation of any damage or service interruption on BIZNET transmission or facility. Should there be any</w:t>
            </w:r>
          </w:p>
          <w:p w:rsidR="0080078E" w:rsidRPr="00881A62" w:rsidRDefault="0080078E" w:rsidP="00410E18">
            <w:pPr>
              <w:ind w:leftChars="500" w:left="1100"/>
              <w:jc w:val="both"/>
              <w:rPr>
                <w:rFonts w:ascii="Arial Narrow" w:hAnsi="Arial Narrow" w:cs="Arial"/>
                <w:sz w:val="20"/>
                <w:szCs w:val="20"/>
              </w:rPr>
            </w:pPr>
            <w:r w:rsidRPr="00881A62">
              <w:rPr>
                <w:rFonts w:ascii="Arial Narrow" w:hAnsi="Arial Narrow" w:cs="Arial"/>
                <w:sz w:val="20"/>
                <w:szCs w:val="20"/>
              </w:rPr>
              <w:t>damage or interruption caused by the mistake, deliberateness or negligence of CUSTOMER, BIZNET reserve the right to collect a maintenance fee.</w:t>
            </w:r>
          </w:p>
          <w:p w:rsidR="0080078E" w:rsidRPr="004D6E3B" w:rsidRDefault="0080078E" w:rsidP="004D6E3B">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CUSTOMER ensure the correctness and validity of the data and information contained in the application form for subscription BIZNET.</w:t>
            </w:r>
          </w:p>
          <w:p w:rsidR="0080078E" w:rsidRDefault="0080078E" w:rsidP="0080078E">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CUSTOMER shall inform the BIZNET if there are additional services in hotel rooms (units) and for each additional unit will automatically be entered into the agreement and the bill.</w:t>
            </w:r>
          </w:p>
          <w:p w:rsidR="004D6E3B" w:rsidRPr="004D6E3B" w:rsidRDefault="004D6E3B" w:rsidP="004D6E3B">
            <w:pPr>
              <w:tabs>
                <w:tab w:val="left" w:pos="470"/>
              </w:tabs>
              <w:ind w:left="470"/>
              <w:jc w:val="both"/>
              <w:rPr>
                <w:rFonts w:ascii="Arial Narrow" w:hAnsi="Arial Narrow" w:cs="Arial"/>
                <w:sz w:val="20"/>
                <w:szCs w:val="20"/>
              </w:rPr>
            </w:pPr>
          </w:p>
          <w:p w:rsidR="0080078E" w:rsidRPr="004D6E3B" w:rsidRDefault="0080078E" w:rsidP="004D6E3B">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BIZNET reserves the right at any time of inspection, auditing and verifying the data provided by the CUSTOMER in the application form BIZNET subscription service.</w:t>
            </w:r>
          </w:p>
          <w:p w:rsidR="0080078E" w:rsidRPr="004D6E3B" w:rsidRDefault="0080078E" w:rsidP="0080078E">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 xml:space="preserve">BIZNET responsible for the maintenance and repair of the damage or disturbance to the channel and BIZNET owned facilities. If damage or disturbance caused by errors, intentional misconduct, or negligence CUSTOMER, then BIZNET right to </w:t>
            </w:r>
            <w:r w:rsidRPr="00881A62">
              <w:rPr>
                <w:rFonts w:ascii="Arial Narrow" w:hAnsi="Arial Narrow" w:cs="Arial"/>
                <w:sz w:val="20"/>
                <w:szCs w:val="20"/>
              </w:rPr>
              <w:lastRenderedPageBreak/>
              <w:t>levy a service charge.</w:t>
            </w:r>
          </w:p>
          <w:p w:rsidR="0080078E" w:rsidRPr="004D6E3B" w:rsidRDefault="0080078E" w:rsidP="0080078E">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BIZNET not responsible for the break in transmission or reception quality service BIZNET decline. but nevertheless BIZNET will use all reasonable efforts to make the service available to operators without pause or damage.</w:t>
            </w:r>
          </w:p>
          <w:p w:rsidR="0080078E" w:rsidRPr="00410E18" w:rsidRDefault="0080078E" w:rsidP="00410E18">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 xml:space="preserve">BIZNET shall not be liable for the accuracy, confidentially and or quality of the information transmitted through BIZNET service. </w:t>
            </w:r>
          </w:p>
          <w:p w:rsidR="0080078E" w:rsidRPr="004D6E3B" w:rsidRDefault="0080078E" w:rsidP="004D6E3B">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BIZNET will not be responsible for any loss or damage to CUSTOMER and or any third party related to the usage of BIZNET Services.</w:t>
            </w:r>
          </w:p>
          <w:p w:rsidR="0080078E" w:rsidRPr="00881A62" w:rsidRDefault="0080078E">
            <w:pPr>
              <w:numPr>
                <w:ilvl w:val="0"/>
                <w:numId w:val="11"/>
              </w:numPr>
              <w:tabs>
                <w:tab w:val="clear" w:pos="720"/>
                <w:tab w:val="left" w:pos="470"/>
              </w:tabs>
              <w:ind w:left="470" w:hanging="425"/>
              <w:jc w:val="both"/>
              <w:rPr>
                <w:rFonts w:ascii="Arial Narrow" w:hAnsi="Arial Narrow" w:cs="Arial"/>
                <w:sz w:val="20"/>
                <w:szCs w:val="20"/>
              </w:rPr>
            </w:pPr>
            <w:r w:rsidRPr="00881A62">
              <w:rPr>
                <w:rFonts w:ascii="Arial Narrow" w:hAnsi="Arial Narrow" w:cs="Arial"/>
                <w:sz w:val="20"/>
                <w:szCs w:val="20"/>
              </w:rPr>
              <w:t xml:space="preserve">BIZNET reserves the right to change the TV channels contained in BIZNET service without reducing the number of channels that are in service at any time BIZNET. For any changes made do not change the subscription fees for the service received by the customer BIZNET. </w:t>
            </w:r>
          </w:p>
          <w:p w:rsidR="0080078E" w:rsidRDefault="0080078E" w:rsidP="005F1936">
            <w:pPr>
              <w:jc w:val="both"/>
              <w:rPr>
                <w:rFonts w:ascii="Arial Narrow" w:hAnsi="Arial Narrow" w:cs="Arial"/>
                <w:sz w:val="20"/>
                <w:szCs w:val="20"/>
              </w:rPr>
            </w:pPr>
          </w:p>
          <w:p w:rsidR="0080078E" w:rsidRPr="00881A62" w:rsidRDefault="0080078E" w:rsidP="004D6E3B">
            <w:pPr>
              <w:pStyle w:val="NoSpacing2"/>
              <w:rPr>
                <w:rFonts w:ascii="Arial Narrow" w:hAnsi="Arial Narrow" w:cs="Arial"/>
                <w:sz w:val="20"/>
                <w:szCs w:val="20"/>
              </w:rPr>
            </w:pPr>
            <w:r w:rsidRPr="00881A62">
              <w:rPr>
                <w:rFonts w:ascii="Arial Narrow" w:hAnsi="Arial Narrow" w:cs="Arial"/>
                <w:sz w:val="20"/>
                <w:szCs w:val="20"/>
              </w:rPr>
              <w:t>Article 6 - Dedicated Line Internet Service Level Agreement (SLA) and Restitution Calculation</w:t>
            </w:r>
          </w:p>
          <w:p w:rsidR="0080078E" w:rsidRPr="00881A62" w:rsidRDefault="000A1268" w:rsidP="0080078E">
            <w:pPr>
              <w:pStyle w:val="NoSpacing2"/>
              <w:numPr>
                <w:ilvl w:val="0"/>
                <w:numId w:val="27"/>
              </w:numPr>
              <w:ind w:left="459" w:hanging="426"/>
              <w:jc w:val="both"/>
              <w:rPr>
                <w:rFonts w:ascii="Arial Narrow" w:hAnsi="Arial Narrow" w:cs="Arial"/>
                <w:sz w:val="20"/>
                <w:szCs w:val="20"/>
              </w:rPr>
            </w:pPr>
            <w:r w:rsidRPr="00881A62">
              <w:rPr>
                <w:rFonts w:ascii="Arial Narrow" w:hAnsi="Arial Narrow" w:cs="Arial"/>
                <w:sz w:val="20"/>
                <w:szCs w:val="20"/>
              </w:rPr>
              <w:t>BIZNET</w:t>
            </w:r>
            <w:r w:rsidR="0080078E" w:rsidRPr="00881A62">
              <w:rPr>
                <w:rFonts w:ascii="Arial Narrow" w:hAnsi="Arial Narrow" w:cs="Arial"/>
                <w:sz w:val="20"/>
                <w:szCs w:val="20"/>
              </w:rPr>
              <w:t xml:space="preserve"> SLA covers the entire </w:t>
            </w:r>
            <w:r w:rsidRPr="00881A62">
              <w:rPr>
                <w:rFonts w:ascii="Arial Narrow" w:hAnsi="Arial Narrow" w:cs="Arial"/>
                <w:sz w:val="20"/>
                <w:szCs w:val="20"/>
              </w:rPr>
              <w:t>BIZNET</w:t>
            </w:r>
            <w:r w:rsidR="0080078E" w:rsidRPr="00881A62">
              <w:rPr>
                <w:rFonts w:ascii="Arial Narrow" w:hAnsi="Arial Narrow" w:cs="Arial"/>
                <w:sz w:val="20"/>
                <w:szCs w:val="20"/>
              </w:rPr>
              <w:t xml:space="preserve"> private network including electricity supply, HVAC systems, Fire Protection System, Surveillance Systems, network equipment, cabling system, including related facilities of Dedicated Line Internet Service, will have monthly availability of minimum 99.8% (ninety nine point eight percent) (excluding scheduled maintenance).</w:t>
            </w:r>
          </w:p>
          <w:p w:rsidR="000A1268" w:rsidRPr="00881A62" w:rsidRDefault="000A1268" w:rsidP="000A1268">
            <w:pPr>
              <w:pStyle w:val="NoSpacing2"/>
              <w:ind w:left="459"/>
              <w:jc w:val="both"/>
              <w:rPr>
                <w:rFonts w:ascii="Arial Narrow" w:hAnsi="Arial Narrow" w:cs="Arial"/>
                <w:sz w:val="20"/>
                <w:szCs w:val="20"/>
              </w:rPr>
            </w:pPr>
          </w:p>
          <w:p w:rsidR="00DB61D7" w:rsidRDefault="000A1268" w:rsidP="00DB61D7">
            <w:pPr>
              <w:pStyle w:val="NoSpacing2"/>
              <w:numPr>
                <w:ilvl w:val="0"/>
                <w:numId w:val="27"/>
              </w:numPr>
              <w:ind w:left="459" w:hanging="426"/>
              <w:jc w:val="both"/>
              <w:rPr>
                <w:rFonts w:ascii="Arial Narrow" w:hAnsi="Arial Narrow" w:cs="Arial"/>
                <w:sz w:val="20"/>
                <w:szCs w:val="20"/>
              </w:rPr>
            </w:pPr>
            <w:r w:rsidRPr="00881A62">
              <w:rPr>
                <w:rFonts w:ascii="Arial Narrow" w:hAnsi="Arial Narrow" w:cs="Arial"/>
                <w:sz w:val="20"/>
                <w:szCs w:val="20"/>
              </w:rPr>
              <w:t>CUSTOMER</w:t>
            </w:r>
            <w:r w:rsidR="0080078E" w:rsidRPr="00881A62">
              <w:rPr>
                <w:rFonts w:ascii="Arial Narrow" w:hAnsi="Arial Narrow" w:cs="Arial"/>
                <w:sz w:val="20"/>
                <w:szCs w:val="20"/>
              </w:rPr>
              <w:t xml:space="preserve"> entitled to get refunds of up to 30% (thirty percent) of the monthly usage if </w:t>
            </w:r>
            <w:r w:rsidRPr="00881A62">
              <w:rPr>
                <w:rFonts w:ascii="Arial Narrow" w:hAnsi="Arial Narrow" w:cs="Arial"/>
                <w:sz w:val="20"/>
                <w:szCs w:val="20"/>
              </w:rPr>
              <w:t>BIZNET</w:t>
            </w:r>
            <w:r w:rsidR="0080078E" w:rsidRPr="00881A62">
              <w:rPr>
                <w:rFonts w:ascii="Arial Narrow" w:hAnsi="Arial Narrow" w:cs="Arial"/>
                <w:sz w:val="20"/>
                <w:szCs w:val="20"/>
              </w:rPr>
              <w:t xml:space="preserve"> Delivery Service Level is not achieved of Dedicated Line Internet service (excluding planned maintenance period).</w:t>
            </w:r>
          </w:p>
          <w:p w:rsidR="00DB61D7" w:rsidRDefault="00DB61D7" w:rsidP="00DB61D7">
            <w:pPr>
              <w:pStyle w:val="ListParagraph"/>
              <w:rPr>
                <w:rFonts w:ascii="Arial Narrow" w:hAnsi="Arial Narrow" w:cs="Arial"/>
                <w:sz w:val="20"/>
                <w:szCs w:val="20"/>
              </w:rPr>
            </w:pPr>
          </w:p>
          <w:p w:rsidR="0080078E" w:rsidRPr="0075602A" w:rsidRDefault="0080078E" w:rsidP="0080078E">
            <w:pPr>
              <w:pStyle w:val="NoSpacing2"/>
              <w:numPr>
                <w:ilvl w:val="0"/>
                <w:numId w:val="27"/>
              </w:numPr>
              <w:spacing w:after="0" w:line="240" w:lineRule="auto"/>
              <w:ind w:left="461" w:hanging="426"/>
              <w:jc w:val="both"/>
              <w:rPr>
                <w:rFonts w:ascii="Arial Narrow" w:hAnsi="Arial Narrow" w:cs="Arial"/>
                <w:sz w:val="20"/>
                <w:szCs w:val="20"/>
              </w:rPr>
            </w:pPr>
            <w:r w:rsidRPr="0075602A">
              <w:rPr>
                <w:rFonts w:ascii="Arial Narrow" w:hAnsi="Arial Narrow" w:cs="Arial"/>
                <w:sz w:val="20"/>
                <w:szCs w:val="20"/>
              </w:rPr>
              <w:t>The calculation for the refunds mentioned at article 2 above will be based on the following formula :</w:t>
            </w:r>
          </w:p>
          <w:p w:rsidR="0080078E" w:rsidRPr="00881A62" w:rsidRDefault="0080078E" w:rsidP="0080078E">
            <w:pPr>
              <w:pStyle w:val="NoSpacing2"/>
              <w:spacing w:after="0" w:line="240" w:lineRule="auto"/>
              <w:ind w:left="461"/>
              <w:rPr>
                <w:rFonts w:ascii="Arial Narrow" w:hAnsi="Arial Narrow" w:cs="Arial"/>
                <w:sz w:val="20"/>
                <w:szCs w:val="20"/>
              </w:rPr>
            </w:pPr>
            <w:r w:rsidRPr="00881A62">
              <w:rPr>
                <w:rFonts w:ascii="Arial Narrow" w:hAnsi="Arial Narrow" w:cs="Arial"/>
                <w:sz w:val="20"/>
                <w:szCs w:val="20"/>
              </w:rPr>
              <w:t>Formula:   (X * Y) / (Z * 99.8 %)</w:t>
            </w:r>
          </w:p>
          <w:p w:rsidR="0080078E" w:rsidRPr="00881A62" w:rsidRDefault="0080078E" w:rsidP="0080078E">
            <w:pPr>
              <w:pStyle w:val="NoSpacing2"/>
              <w:spacing w:after="0" w:line="240" w:lineRule="auto"/>
              <w:ind w:left="461"/>
              <w:rPr>
                <w:rFonts w:ascii="Arial Narrow" w:hAnsi="Arial Narrow" w:cs="Arial"/>
                <w:sz w:val="20"/>
                <w:szCs w:val="20"/>
              </w:rPr>
            </w:pPr>
            <w:r w:rsidRPr="00881A62">
              <w:rPr>
                <w:rFonts w:ascii="Arial Narrow" w:hAnsi="Arial Narrow" w:cs="Arial"/>
                <w:sz w:val="20"/>
                <w:szCs w:val="20"/>
              </w:rPr>
              <w:t xml:space="preserve">Description:   </w:t>
            </w:r>
          </w:p>
          <w:p w:rsidR="0080078E" w:rsidRPr="00881A62" w:rsidRDefault="0080078E" w:rsidP="0080078E">
            <w:pPr>
              <w:pStyle w:val="NoSpacing2"/>
              <w:tabs>
                <w:tab w:val="left" w:pos="1167"/>
                <w:tab w:val="left" w:pos="1451"/>
              </w:tabs>
              <w:spacing w:after="0" w:line="240" w:lineRule="auto"/>
              <w:ind w:left="461"/>
              <w:rPr>
                <w:rFonts w:ascii="Arial Narrow" w:hAnsi="Arial Narrow" w:cs="Arial"/>
                <w:sz w:val="20"/>
                <w:szCs w:val="20"/>
              </w:rPr>
            </w:pPr>
            <w:r w:rsidRPr="00881A62">
              <w:rPr>
                <w:rFonts w:ascii="Arial Narrow" w:hAnsi="Arial Narrow" w:cs="Arial"/>
                <w:sz w:val="20"/>
                <w:szCs w:val="20"/>
              </w:rPr>
              <w:t xml:space="preserve">X </w:t>
            </w:r>
            <w:r w:rsidRPr="00881A62">
              <w:rPr>
                <w:rFonts w:ascii="Arial Narrow" w:hAnsi="Arial Narrow" w:cs="Arial"/>
                <w:sz w:val="20"/>
                <w:szCs w:val="20"/>
              </w:rPr>
              <w:tab/>
              <w:t>=</w:t>
            </w:r>
            <w:r w:rsidRPr="00881A62">
              <w:rPr>
                <w:rFonts w:ascii="Arial Narrow" w:hAnsi="Arial Narrow" w:cs="Arial"/>
                <w:sz w:val="20"/>
                <w:szCs w:val="20"/>
              </w:rPr>
              <w:tab/>
              <w:t>monthly fee before VAT</w:t>
            </w:r>
          </w:p>
          <w:p w:rsidR="0080078E" w:rsidRPr="00881A62" w:rsidRDefault="0080078E" w:rsidP="0080078E">
            <w:pPr>
              <w:pStyle w:val="NoSpacing2"/>
              <w:tabs>
                <w:tab w:val="left" w:pos="1167"/>
                <w:tab w:val="left" w:pos="1451"/>
              </w:tabs>
              <w:spacing w:after="0" w:line="240" w:lineRule="auto"/>
              <w:ind w:left="461"/>
              <w:rPr>
                <w:rFonts w:ascii="Arial Narrow" w:hAnsi="Arial Narrow" w:cs="Arial"/>
                <w:sz w:val="20"/>
                <w:szCs w:val="20"/>
              </w:rPr>
            </w:pPr>
            <w:r w:rsidRPr="00881A62">
              <w:rPr>
                <w:rFonts w:ascii="Arial Narrow" w:hAnsi="Arial Narrow" w:cs="Arial"/>
                <w:sz w:val="20"/>
                <w:szCs w:val="20"/>
              </w:rPr>
              <w:t xml:space="preserve">Y </w:t>
            </w:r>
            <w:r w:rsidRPr="00881A62">
              <w:rPr>
                <w:rFonts w:ascii="Arial Narrow" w:hAnsi="Arial Narrow" w:cs="Arial"/>
                <w:sz w:val="20"/>
                <w:szCs w:val="20"/>
              </w:rPr>
              <w:tab/>
              <w:t xml:space="preserve">= </w:t>
            </w:r>
            <w:r w:rsidRPr="00881A62">
              <w:rPr>
                <w:rFonts w:ascii="Arial Narrow" w:hAnsi="Arial Narrow" w:cs="Arial"/>
                <w:sz w:val="20"/>
                <w:szCs w:val="20"/>
              </w:rPr>
              <w:tab/>
              <w:t>monthly cumulative downtime (hours)</w:t>
            </w:r>
          </w:p>
          <w:p w:rsidR="0080078E" w:rsidRPr="00881A62" w:rsidRDefault="0080078E" w:rsidP="0080078E">
            <w:pPr>
              <w:pStyle w:val="NoSpacing2"/>
              <w:tabs>
                <w:tab w:val="left" w:pos="1167"/>
                <w:tab w:val="left" w:pos="1451"/>
              </w:tabs>
              <w:spacing w:after="0" w:line="240" w:lineRule="auto"/>
              <w:ind w:left="461"/>
              <w:rPr>
                <w:rFonts w:ascii="Arial Narrow" w:hAnsi="Arial Narrow" w:cs="Arial"/>
                <w:sz w:val="20"/>
                <w:szCs w:val="20"/>
              </w:rPr>
            </w:pPr>
            <w:r w:rsidRPr="00881A62">
              <w:rPr>
                <w:rFonts w:ascii="Arial Narrow" w:hAnsi="Arial Narrow" w:cs="Arial"/>
                <w:sz w:val="20"/>
                <w:szCs w:val="20"/>
              </w:rPr>
              <w:t xml:space="preserve">Z </w:t>
            </w:r>
            <w:r w:rsidRPr="00881A62">
              <w:rPr>
                <w:rFonts w:ascii="Arial Narrow" w:hAnsi="Arial Narrow" w:cs="Arial"/>
                <w:sz w:val="20"/>
                <w:szCs w:val="20"/>
              </w:rPr>
              <w:tab/>
              <w:t xml:space="preserve">= </w:t>
            </w:r>
            <w:r w:rsidRPr="00881A62">
              <w:rPr>
                <w:rFonts w:ascii="Arial Narrow" w:hAnsi="Arial Narrow" w:cs="Arial"/>
                <w:sz w:val="20"/>
                <w:szCs w:val="20"/>
              </w:rPr>
              <w:tab/>
              <w:t>respective month total hours</w:t>
            </w:r>
          </w:p>
          <w:p w:rsidR="00410E18" w:rsidRDefault="0080078E" w:rsidP="00DB61D7">
            <w:pPr>
              <w:pStyle w:val="NoSpacing2"/>
              <w:tabs>
                <w:tab w:val="left" w:pos="1167"/>
                <w:tab w:val="left" w:pos="1451"/>
              </w:tabs>
              <w:spacing w:after="0" w:line="240" w:lineRule="auto"/>
              <w:ind w:left="461"/>
              <w:rPr>
                <w:rFonts w:ascii="Arial Narrow" w:hAnsi="Arial Narrow" w:cs="Arial"/>
                <w:sz w:val="20"/>
                <w:szCs w:val="20"/>
              </w:rPr>
            </w:pPr>
            <w:r w:rsidRPr="00881A62">
              <w:rPr>
                <w:rFonts w:ascii="Arial Narrow" w:hAnsi="Arial Narrow" w:cs="Arial"/>
                <w:sz w:val="20"/>
                <w:szCs w:val="20"/>
              </w:rPr>
              <w:t xml:space="preserve">99.8% </w:t>
            </w:r>
            <w:r w:rsidRPr="00881A62">
              <w:rPr>
                <w:rFonts w:ascii="Arial Narrow" w:hAnsi="Arial Narrow" w:cs="Arial"/>
                <w:sz w:val="20"/>
                <w:szCs w:val="20"/>
              </w:rPr>
              <w:tab/>
              <w:t xml:space="preserve">= </w:t>
            </w:r>
            <w:r w:rsidRPr="00881A62">
              <w:rPr>
                <w:rFonts w:ascii="Arial Narrow" w:hAnsi="Arial Narrow" w:cs="Arial"/>
                <w:sz w:val="20"/>
                <w:szCs w:val="20"/>
              </w:rPr>
              <w:tab/>
            </w:r>
            <w:r w:rsidR="000A1268" w:rsidRPr="00881A62">
              <w:rPr>
                <w:rFonts w:ascii="Arial Narrow" w:hAnsi="Arial Narrow" w:cs="Arial"/>
                <w:sz w:val="20"/>
                <w:szCs w:val="20"/>
              </w:rPr>
              <w:t xml:space="preserve">BIZNET </w:t>
            </w:r>
            <w:r w:rsidRPr="00881A62">
              <w:rPr>
                <w:rFonts w:ascii="Arial Narrow" w:hAnsi="Arial Narrow" w:cs="Arial"/>
                <w:sz w:val="20"/>
                <w:szCs w:val="20"/>
              </w:rPr>
              <w:t>Delivery Service Level</w:t>
            </w:r>
          </w:p>
          <w:p w:rsidR="00DB61D7" w:rsidRDefault="00DB61D7" w:rsidP="00DB61D7">
            <w:pPr>
              <w:pStyle w:val="NoSpacing2"/>
              <w:tabs>
                <w:tab w:val="left" w:pos="1167"/>
                <w:tab w:val="left" w:pos="1451"/>
              </w:tabs>
              <w:spacing w:after="0" w:line="240" w:lineRule="auto"/>
              <w:ind w:left="461"/>
              <w:rPr>
                <w:rFonts w:ascii="Arial Narrow" w:hAnsi="Arial Narrow" w:cs="Arial"/>
                <w:sz w:val="20"/>
                <w:szCs w:val="20"/>
              </w:rPr>
            </w:pPr>
          </w:p>
          <w:p w:rsidR="0080078E" w:rsidRPr="00881A62" w:rsidRDefault="0080078E" w:rsidP="0080078E">
            <w:pPr>
              <w:jc w:val="both"/>
              <w:rPr>
                <w:rFonts w:ascii="Arial Narrow" w:hAnsi="Arial Narrow" w:cs="Arial"/>
                <w:sz w:val="20"/>
                <w:szCs w:val="20"/>
              </w:rPr>
            </w:pPr>
            <w:r w:rsidRPr="00881A62">
              <w:rPr>
                <w:rFonts w:ascii="Arial Narrow" w:eastAsia="Calibri" w:hAnsi="Arial Narrow" w:cs="Arial"/>
                <w:sz w:val="20"/>
                <w:szCs w:val="20"/>
              </w:rPr>
              <w:t xml:space="preserve">Any claim for a refund must be submitted by </w:t>
            </w:r>
            <w:r w:rsidR="000A1268" w:rsidRPr="00881A62">
              <w:rPr>
                <w:rFonts w:ascii="Arial Narrow" w:eastAsia="Calibri" w:hAnsi="Arial Narrow" w:cs="Arial"/>
                <w:sz w:val="20"/>
                <w:szCs w:val="20"/>
              </w:rPr>
              <w:t>CUSTOMER</w:t>
            </w:r>
            <w:r w:rsidRPr="00881A62">
              <w:rPr>
                <w:rFonts w:ascii="Arial Narrow" w:eastAsia="Calibri" w:hAnsi="Arial Narrow" w:cs="Arial"/>
                <w:sz w:val="20"/>
                <w:szCs w:val="20"/>
              </w:rPr>
              <w:t xml:space="preserve"> to </w:t>
            </w:r>
            <w:r w:rsidR="000A1268" w:rsidRPr="00881A62">
              <w:rPr>
                <w:rFonts w:ascii="Arial Narrow" w:eastAsia="Calibri" w:hAnsi="Arial Narrow" w:cs="Arial"/>
                <w:sz w:val="20"/>
                <w:szCs w:val="20"/>
              </w:rPr>
              <w:t>BIZNET</w:t>
            </w:r>
            <w:r w:rsidRPr="00881A62">
              <w:rPr>
                <w:rFonts w:ascii="Arial Narrow" w:eastAsia="Calibri" w:hAnsi="Arial Narrow" w:cs="Arial"/>
                <w:sz w:val="20"/>
                <w:szCs w:val="20"/>
              </w:rPr>
              <w:t xml:space="preserve"> within 3 (</w:t>
            </w:r>
            <w:r w:rsidRPr="00881A62">
              <w:rPr>
                <w:rFonts w:ascii="Arial Narrow" w:eastAsia="Calibri" w:hAnsi="Arial Narrow" w:cs="Arial"/>
                <w:i/>
                <w:sz w:val="20"/>
                <w:szCs w:val="20"/>
              </w:rPr>
              <w:t>three</w:t>
            </w:r>
            <w:r w:rsidRPr="00881A62">
              <w:rPr>
                <w:rFonts w:ascii="Arial Narrow" w:eastAsia="Calibri" w:hAnsi="Arial Narrow" w:cs="Arial"/>
                <w:sz w:val="20"/>
                <w:szCs w:val="20"/>
              </w:rPr>
              <w:t xml:space="preserve">) months of </w:t>
            </w:r>
            <w:r w:rsidR="000A1268" w:rsidRPr="00881A62">
              <w:rPr>
                <w:rFonts w:ascii="Arial Narrow" w:eastAsia="Calibri" w:hAnsi="Arial Narrow" w:cs="Arial"/>
                <w:sz w:val="20"/>
                <w:szCs w:val="20"/>
              </w:rPr>
              <w:t xml:space="preserve">BIZNET </w:t>
            </w:r>
            <w:r w:rsidRPr="00881A62">
              <w:rPr>
                <w:rFonts w:ascii="Arial Narrow" w:eastAsia="Calibri" w:hAnsi="Arial Narrow" w:cs="Arial"/>
                <w:sz w:val="20"/>
                <w:szCs w:val="20"/>
              </w:rPr>
              <w:t>failure to achieve its comm</w:t>
            </w:r>
            <w:r w:rsidR="000A1268" w:rsidRPr="00881A62">
              <w:rPr>
                <w:rFonts w:ascii="Arial Narrow" w:eastAsia="Calibri" w:hAnsi="Arial Narrow" w:cs="Arial"/>
                <w:sz w:val="20"/>
                <w:szCs w:val="20"/>
              </w:rPr>
              <w:t>itted Delivery Service Level. CUSTOMER</w:t>
            </w:r>
            <w:r w:rsidRPr="00881A62">
              <w:rPr>
                <w:rFonts w:ascii="Arial Narrow" w:eastAsia="Calibri" w:hAnsi="Arial Narrow" w:cs="Arial"/>
                <w:sz w:val="20"/>
                <w:szCs w:val="20"/>
              </w:rPr>
              <w:t xml:space="preserve"> will not be eligible for any refund in which the request for the refund is received by </w:t>
            </w:r>
            <w:r w:rsidR="000A1268" w:rsidRPr="00881A62">
              <w:rPr>
                <w:rFonts w:ascii="Arial Narrow" w:eastAsia="Calibri" w:hAnsi="Arial Narrow" w:cs="Arial"/>
                <w:sz w:val="20"/>
                <w:szCs w:val="20"/>
              </w:rPr>
              <w:t>BIZNET</w:t>
            </w:r>
            <w:r w:rsidRPr="00881A62">
              <w:rPr>
                <w:rFonts w:ascii="Arial Narrow" w:eastAsia="Calibri" w:hAnsi="Arial Narrow" w:cs="Arial"/>
                <w:sz w:val="20"/>
                <w:szCs w:val="20"/>
              </w:rPr>
              <w:t xml:space="preserve"> after the 3 (</w:t>
            </w:r>
            <w:r w:rsidRPr="00881A62">
              <w:rPr>
                <w:rFonts w:ascii="Arial Narrow" w:eastAsia="Calibri" w:hAnsi="Arial Narrow" w:cs="Arial"/>
                <w:i/>
                <w:sz w:val="20"/>
                <w:szCs w:val="20"/>
              </w:rPr>
              <w:t>three</w:t>
            </w:r>
            <w:r w:rsidRPr="00881A62">
              <w:rPr>
                <w:rFonts w:ascii="Arial Narrow" w:eastAsia="Calibri" w:hAnsi="Arial Narrow" w:cs="Arial"/>
                <w:sz w:val="20"/>
                <w:szCs w:val="20"/>
              </w:rPr>
              <w:t>) months submittal requirement period.</w:t>
            </w:r>
          </w:p>
        </w:tc>
      </w:tr>
      <w:tr w:rsidR="00E22D04" w:rsidRPr="00881A62" w:rsidTr="00C51C5C">
        <w:tc>
          <w:tcPr>
            <w:tcW w:w="5338" w:type="dxa"/>
          </w:tcPr>
          <w:p w:rsidR="00E22D04" w:rsidRPr="00881A62" w:rsidRDefault="00D36765">
            <w:pPr>
              <w:jc w:val="both"/>
              <w:rPr>
                <w:rFonts w:ascii="Arial Narrow" w:hAnsi="Arial Narrow" w:cs="Arial"/>
                <w:sz w:val="20"/>
                <w:szCs w:val="20"/>
              </w:rPr>
            </w:pPr>
            <w:r w:rsidRPr="00881A62">
              <w:rPr>
                <w:rFonts w:ascii="Arial Narrow" w:hAnsi="Arial Narrow" w:cs="Arial"/>
                <w:sz w:val="20"/>
                <w:szCs w:val="20"/>
              </w:rPr>
              <w:lastRenderedPageBreak/>
              <w:t>Pasal 7</w:t>
            </w:r>
            <w:r w:rsidR="00A33BBE" w:rsidRPr="00881A62">
              <w:rPr>
                <w:rFonts w:ascii="Arial Narrow" w:hAnsi="Arial Narrow" w:cs="Arial"/>
                <w:sz w:val="20"/>
                <w:szCs w:val="20"/>
              </w:rPr>
              <w:t xml:space="preserve"> – Penggunaan Layanan</w:t>
            </w:r>
          </w:p>
          <w:p w:rsidR="009533E5" w:rsidRPr="004D6E3B" w:rsidRDefault="00A33BBE" w:rsidP="004D6E3B">
            <w:pPr>
              <w:numPr>
                <w:ilvl w:val="0"/>
                <w:numId w:val="14"/>
              </w:numPr>
              <w:tabs>
                <w:tab w:val="left" w:pos="360"/>
              </w:tabs>
              <w:ind w:left="360"/>
              <w:jc w:val="both"/>
              <w:rPr>
                <w:rFonts w:ascii="Arial Narrow" w:hAnsi="Arial Narrow" w:cs="Arial"/>
                <w:sz w:val="20"/>
                <w:szCs w:val="20"/>
              </w:rPr>
            </w:pPr>
            <w:r w:rsidRPr="00881A62">
              <w:rPr>
                <w:rFonts w:ascii="Arial Narrow" w:hAnsi="Arial Narrow" w:cs="Arial"/>
                <w:sz w:val="20"/>
                <w:szCs w:val="20"/>
              </w:rPr>
              <w:t>Layanan ini disediakan kepada PELANGGAN untuk dapat diretribusikan kembali di unit-unit yang berada di lokasi PELANGGAN berdasarkan Formulir permohonan berlangganan layanan BIZNET.</w:t>
            </w:r>
          </w:p>
          <w:p w:rsidR="00E22D04" w:rsidRPr="00881A62" w:rsidRDefault="00A33BBE">
            <w:pPr>
              <w:numPr>
                <w:ilvl w:val="0"/>
                <w:numId w:val="14"/>
              </w:numPr>
              <w:tabs>
                <w:tab w:val="left" w:pos="360"/>
              </w:tabs>
              <w:ind w:left="360"/>
              <w:jc w:val="both"/>
              <w:rPr>
                <w:rFonts w:ascii="Arial Narrow" w:hAnsi="Arial Narrow" w:cs="Arial"/>
                <w:sz w:val="20"/>
                <w:szCs w:val="20"/>
              </w:rPr>
            </w:pPr>
            <w:r w:rsidRPr="00881A62">
              <w:rPr>
                <w:rFonts w:ascii="Arial Narrow" w:hAnsi="Arial Narrow" w:cs="Arial"/>
                <w:sz w:val="20"/>
                <w:szCs w:val="20"/>
              </w:rPr>
              <w:t>PELANGGAN tidak diizinkan menggunakan layanan khususnya, PELANGGAN tidak diperbolehkan dan tidak diperkenankan membiarkan pihak lain (termasuk tamu hotel) untuk:</w:t>
            </w:r>
          </w:p>
          <w:p w:rsidR="00E22D04" w:rsidRPr="00881A62" w:rsidRDefault="00A33BBE">
            <w:pPr>
              <w:numPr>
                <w:ilvl w:val="0"/>
                <w:numId w:val="15"/>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Membebankan biaya kepada siapapun untuk dapat menikmati layanan BIZNET;</w:t>
            </w:r>
          </w:p>
          <w:p w:rsidR="00E22D04" w:rsidRPr="00881A62" w:rsidRDefault="00A33BBE">
            <w:pPr>
              <w:numPr>
                <w:ilvl w:val="0"/>
                <w:numId w:val="15"/>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Menayangkan Layanan BIZNET di area publik (baik kepada khalayak yang membayar ataupun tidak membayar);</w:t>
            </w:r>
          </w:p>
          <w:p w:rsidR="00E22D04" w:rsidRPr="00881A62" w:rsidRDefault="00A33BBE">
            <w:pPr>
              <w:numPr>
                <w:ilvl w:val="0"/>
                <w:numId w:val="15"/>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Merekam layanan BIZNET dalam bentuk apapun untuk penayangan ulang dengan alasan apapun;</w:t>
            </w:r>
          </w:p>
          <w:p w:rsidR="00E22D04" w:rsidRPr="00881A62" w:rsidRDefault="00A33BBE">
            <w:pPr>
              <w:numPr>
                <w:ilvl w:val="0"/>
                <w:numId w:val="15"/>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Melakukan penayangan ulang layanan BIZNET dengan cara apapun.</w:t>
            </w:r>
          </w:p>
          <w:p w:rsidR="009533E5" w:rsidRPr="004D6E3B" w:rsidRDefault="00A33BBE" w:rsidP="009533E5">
            <w:pPr>
              <w:numPr>
                <w:ilvl w:val="0"/>
                <w:numId w:val="15"/>
              </w:numPr>
              <w:tabs>
                <w:tab w:val="left" w:pos="540"/>
              </w:tabs>
              <w:ind w:left="540" w:hanging="180"/>
              <w:jc w:val="both"/>
              <w:rPr>
                <w:rFonts w:ascii="Arial Narrow" w:hAnsi="Arial Narrow" w:cs="Arial"/>
                <w:sz w:val="20"/>
                <w:szCs w:val="20"/>
              </w:rPr>
            </w:pPr>
            <w:r w:rsidRPr="00881A62">
              <w:rPr>
                <w:rFonts w:ascii="Arial Narrow" w:hAnsi="Arial Narrow" w:cs="Arial"/>
                <w:sz w:val="20"/>
                <w:szCs w:val="20"/>
              </w:rPr>
              <w:t>Menggunakan setiap bentuk Hak atas kekayaan intelektual (logo, trademarks, dll) yang diambil dari layanan BIZNET sebagai media promosi dan/atau dukungan atas produk atau layanan untuk alasan apapun.</w:t>
            </w:r>
          </w:p>
          <w:p w:rsidR="00D36765" w:rsidRPr="004D6E3B" w:rsidRDefault="00A33BBE" w:rsidP="004D6E3B">
            <w:pPr>
              <w:numPr>
                <w:ilvl w:val="0"/>
                <w:numId w:val="14"/>
              </w:numPr>
              <w:tabs>
                <w:tab w:val="left" w:pos="360"/>
              </w:tabs>
              <w:ind w:left="360"/>
              <w:jc w:val="both"/>
              <w:rPr>
                <w:rFonts w:ascii="Arial Narrow" w:hAnsi="Arial Narrow" w:cs="Arial"/>
                <w:sz w:val="20"/>
                <w:szCs w:val="20"/>
              </w:rPr>
            </w:pPr>
            <w:r w:rsidRPr="00881A62">
              <w:rPr>
                <w:rFonts w:ascii="Arial Narrow" w:hAnsi="Arial Narrow" w:cs="Arial"/>
                <w:sz w:val="20"/>
                <w:szCs w:val="20"/>
              </w:rPr>
              <w:t>Apabila hal-hal sebagaimana disebutkan diatas terjadi dan diketahui dan/atau diduga telah terjadi oleh PELANGGAN dengan melanggar syarat dan ketentuan berlangganan ini, maka PELANGGAN harus segera memberikan informasi dan/atau keterangan kepada BIZNET dan bekerja sama dengan BIZNET.</w:t>
            </w:r>
          </w:p>
          <w:p w:rsidR="00E22D04" w:rsidRPr="00881A62" w:rsidRDefault="00A33BBE">
            <w:pPr>
              <w:numPr>
                <w:ilvl w:val="0"/>
                <w:numId w:val="14"/>
              </w:numPr>
              <w:tabs>
                <w:tab w:val="left" w:pos="360"/>
              </w:tabs>
              <w:ind w:left="360"/>
              <w:jc w:val="both"/>
              <w:rPr>
                <w:rFonts w:ascii="Arial Narrow" w:hAnsi="Arial Narrow" w:cs="Arial"/>
                <w:sz w:val="20"/>
                <w:szCs w:val="20"/>
              </w:rPr>
            </w:pPr>
            <w:r w:rsidRPr="00881A62">
              <w:rPr>
                <w:rFonts w:ascii="Arial Narrow" w:hAnsi="Arial Narrow" w:cs="Arial"/>
                <w:sz w:val="20"/>
                <w:szCs w:val="20"/>
              </w:rPr>
              <w:t>BIZNET berhak untuk mengambil tindakan hukum atas tindakan hukum yang diperlukan atas kejadian sebagaimana disebutkan diatas.</w:t>
            </w:r>
          </w:p>
          <w:p w:rsidR="00E22D04" w:rsidRPr="00881A62" w:rsidRDefault="00E22D04">
            <w:pPr>
              <w:tabs>
                <w:tab w:val="left" w:pos="360"/>
              </w:tabs>
              <w:jc w:val="both"/>
              <w:rPr>
                <w:rFonts w:ascii="Arial Narrow" w:hAnsi="Arial Narrow" w:cs="Arial"/>
                <w:sz w:val="20"/>
                <w:szCs w:val="20"/>
              </w:rPr>
            </w:pPr>
          </w:p>
        </w:tc>
        <w:tc>
          <w:tcPr>
            <w:tcW w:w="5338" w:type="dxa"/>
          </w:tcPr>
          <w:p w:rsidR="00E22D04" w:rsidRPr="00881A62" w:rsidRDefault="00D36765" w:rsidP="00410E18">
            <w:pPr>
              <w:jc w:val="right"/>
              <w:rPr>
                <w:rFonts w:ascii="Arial Narrow" w:hAnsi="Arial Narrow" w:cs="Arial"/>
                <w:sz w:val="20"/>
                <w:szCs w:val="20"/>
              </w:rPr>
            </w:pPr>
            <w:r w:rsidRPr="00881A62">
              <w:rPr>
                <w:rFonts w:ascii="Arial Narrow" w:hAnsi="Arial Narrow" w:cs="Arial"/>
                <w:sz w:val="20"/>
                <w:szCs w:val="20"/>
              </w:rPr>
              <w:t>Section 7</w:t>
            </w:r>
            <w:r w:rsidR="00A33BBE" w:rsidRPr="00881A62">
              <w:rPr>
                <w:rFonts w:ascii="Arial Narrow" w:hAnsi="Arial Narrow" w:cs="Arial"/>
                <w:sz w:val="20"/>
                <w:szCs w:val="20"/>
              </w:rPr>
              <w:t xml:space="preserve"> - Use of Services</w:t>
            </w:r>
          </w:p>
          <w:p w:rsidR="009533E5" w:rsidRDefault="00A33BBE" w:rsidP="004D6E3B">
            <w:pPr>
              <w:numPr>
                <w:ilvl w:val="1"/>
                <w:numId w:val="15"/>
              </w:numPr>
              <w:ind w:left="360" w:hanging="284"/>
              <w:jc w:val="both"/>
              <w:rPr>
                <w:rFonts w:ascii="Arial Narrow" w:hAnsi="Arial Narrow" w:cs="Arial"/>
                <w:sz w:val="20"/>
                <w:szCs w:val="20"/>
              </w:rPr>
            </w:pPr>
            <w:r w:rsidRPr="00881A62">
              <w:rPr>
                <w:rFonts w:ascii="Arial Narrow" w:hAnsi="Arial Narrow" w:cs="Arial"/>
                <w:sz w:val="20"/>
                <w:szCs w:val="20"/>
              </w:rPr>
              <w:t>These services are provided to the CUSTOMER to be passed back in the units that are in the location based application form for subscription CUSTOMER BIZNET service.</w:t>
            </w:r>
          </w:p>
          <w:p w:rsidR="004D6E3B" w:rsidRPr="004D6E3B" w:rsidRDefault="004D6E3B" w:rsidP="004D6E3B">
            <w:pPr>
              <w:ind w:left="360"/>
              <w:jc w:val="both"/>
              <w:rPr>
                <w:rFonts w:ascii="Arial Narrow" w:hAnsi="Arial Narrow" w:cs="Arial"/>
                <w:sz w:val="20"/>
                <w:szCs w:val="20"/>
              </w:rPr>
            </w:pPr>
          </w:p>
          <w:p w:rsidR="00E22D04" w:rsidRPr="00881A62" w:rsidRDefault="00A33BBE">
            <w:pPr>
              <w:numPr>
                <w:ilvl w:val="1"/>
                <w:numId w:val="15"/>
              </w:numPr>
              <w:ind w:left="360" w:hanging="284"/>
              <w:jc w:val="both"/>
              <w:rPr>
                <w:rFonts w:ascii="Arial Narrow" w:hAnsi="Arial Narrow" w:cs="Arial"/>
                <w:sz w:val="20"/>
                <w:szCs w:val="20"/>
              </w:rPr>
            </w:pPr>
            <w:r w:rsidRPr="00881A62">
              <w:rPr>
                <w:rFonts w:ascii="Arial Narrow" w:hAnsi="Arial Narrow" w:cs="Arial"/>
                <w:sz w:val="20"/>
                <w:szCs w:val="20"/>
              </w:rPr>
              <w:t>CUSTOMER are not allowed to use the particular service, the CUSTOMER is not allowed and not allowed to let the other party (including guests) to:</w:t>
            </w:r>
          </w:p>
          <w:p w:rsidR="00E22D04" w:rsidRPr="00881A62" w:rsidRDefault="00A33BBE">
            <w:pPr>
              <w:numPr>
                <w:ilvl w:val="1"/>
                <w:numId w:val="16"/>
              </w:numPr>
              <w:ind w:left="754" w:hanging="284"/>
              <w:jc w:val="both"/>
              <w:rPr>
                <w:rFonts w:ascii="Arial Narrow" w:hAnsi="Arial Narrow" w:cs="Arial"/>
                <w:sz w:val="20"/>
                <w:szCs w:val="20"/>
              </w:rPr>
            </w:pPr>
            <w:r w:rsidRPr="00881A62">
              <w:rPr>
                <w:rFonts w:ascii="Arial Narrow" w:hAnsi="Arial Narrow" w:cs="Arial"/>
                <w:sz w:val="20"/>
                <w:szCs w:val="20"/>
              </w:rPr>
              <w:t xml:space="preserve">Charge to anyone to be able to enjoy BIZNET;  </w:t>
            </w:r>
          </w:p>
          <w:p w:rsidR="00E22D04" w:rsidRPr="00881A62" w:rsidRDefault="00A33BBE">
            <w:pPr>
              <w:numPr>
                <w:ilvl w:val="1"/>
                <w:numId w:val="16"/>
              </w:numPr>
              <w:ind w:left="754" w:hanging="284"/>
              <w:jc w:val="both"/>
              <w:rPr>
                <w:rFonts w:ascii="Arial Narrow" w:hAnsi="Arial Narrow" w:cs="Arial"/>
                <w:sz w:val="20"/>
                <w:szCs w:val="20"/>
              </w:rPr>
            </w:pPr>
            <w:r w:rsidRPr="00881A62">
              <w:rPr>
                <w:rFonts w:ascii="Arial Narrow" w:hAnsi="Arial Narrow" w:cs="Arial"/>
                <w:sz w:val="20"/>
                <w:szCs w:val="20"/>
              </w:rPr>
              <w:t>Displaying BIZNET service in public areas outside Area Customers (both to audiences who pay or not pay);</w:t>
            </w:r>
          </w:p>
          <w:p w:rsidR="00E22D04" w:rsidRPr="00881A62" w:rsidRDefault="00A33BBE">
            <w:pPr>
              <w:numPr>
                <w:ilvl w:val="1"/>
                <w:numId w:val="16"/>
              </w:numPr>
              <w:ind w:left="754" w:hanging="284"/>
              <w:jc w:val="both"/>
              <w:rPr>
                <w:rFonts w:ascii="Arial Narrow" w:hAnsi="Arial Narrow" w:cs="Arial"/>
                <w:sz w:val="20"/>
                <w:szCs w:val="20"/>
              </w:rPr>
            </w:pPr>
            <w:r w:rsidRPr="00881A62">
              <w:rPr>
                <w:rFonts w:ascii="Arial Narrow" w:hAnsi="Arial Narrow" w:cs="Arial"/>
                <w:sz w:val="20"/>
                <w:szCs w:val="20"/>
              </w:rPr>
              <w:t>BIZNET service record in any form for any reason re-aired;</w:t>
            </w:r>
          </w:p>
          <w:p w:rsidR="00E22D04" w:rsidRPr="00881A62" w:rsidRDefault="00A33BBE">
            <w:pPr>
              <w:numPr>
                <w:ilvl w:val="1"/>
                <w:numId w:val="16"/>
              </w:numPr>
              <w:ind w:left="754" w:hanging="284"/>
              <w:jc w:val="both"/>
              <w:rPr>
                <w:rFonts w:ascii="Arial Narrow" w:hAnsi="Arial Narrow" w:cs="Arial"/>
                <w:sz w:val="20"/>
                <w:szCs w:val="20"/>
              </w:rPr>
            </w:pPr>
            <w:r w:rsidRPr="00881A62">
              <w:rPr>
                <w:rFonts w:ascii="Arial Narrow" w:hAnsi="Arial Narrow" w:cs="Arial"/>
                <w:sz w:val="20"/>
                <w:szCs w:val="20"/>
              </w:rPr>
              <w:t xml:space="preserve">Doing aired re BIZNET service in any way. </w:t>
            </w:r>
          </w:p>
          <w:p w:rsidR="00E22D04" w:rsidRPr="00881A62" w:rsidRDefault="00A33BBE">
            <w:pPr>
              <w:numPr>
                <w:ilvl w:val="1"/>
                <w:numId w:val="16"/>
              </w:numPr>
              <w:ind w:left="754" w:hanging="284"/>
              <w:jc w:val="both"/>
              <w:rPr>
                <w:rFonts w:ascii="Arial Narrow" w:hAnsi="Arial Narrow" w:cs="Arial"/>
                <w:sz w:val="20"/>
                <w:szCs w:val="20"/>
              </w:rPr>
            </w:pPr>
            <w:r w:rsidRPr="00881A62">
              <w:rPr>
                <w:rFonts w:ascii="Arial Narrow" w:hAnsi="Arial Narrow" w:cs="Arial"/>
                <w:sz w:val="20"/>
                <w:szCs w:val="20"/>
              </w:rPr>
              <w:t>Using any form of intellectual property rights (logos, trademarks, etc.) are taken out of service BIZNET a media campaign and / or support the product or service for any reason.</w:t>
            </w:r>
          </w:p>
          <w:p w:rsidR="00D36765" w:rsidRPr="00881A62" w:rsidRDefault="00D36765" w:rsidP="00D36765">
            <w:pPr>
              <w:ind w:left="470"/>
              <w:jc w:val="both"/>
              <w:rPr>
                <w:rFonts w:ascii="Arial Narrow" w:hAnsi="Arial Narrow" w:cs="Arial"/>
                <w:sz w:val="20"/>
                <w:szCs w:val="20"/>
              </w:rPr>
            </w:pPr>
          </w:p>
          <w:p w:rsidR="00D36765" w:rsidRPr="00881A62" w:rsidRDefault="00D36765" w:rsidP="00D36765">
            <w:pPr>
              <w:ind w:left="470"/>
              <w:jc w:val="both"/>
              <w:rPr>
                <w:rFonts w:ascii="Arial Narrow" w:hAnsi="Arial Narrow" w:cs="Arial"/>
                <w:sz w:val="20"/>
                <w:szCs w:val="20"/>
              </w:rPr>
            </w:pPr>
          </w:p>
          <w:p w:rsidR="009533E5" w:rsidRPr="00881A62" w:rsidRDefault="009533E5" w:rsidP="004D6E3B">
            <w:pPr>
              <w:jc w:val="both"/>
              <w:rPr>
                <w:rFonts w:ascii="Arial Narrow" w:hAnsi="Arial Narrow" w:cs="Arial"/>
                <w:sz w:val="20"/>
                <w:szCs w:val="20"/>
              </w:rPr>
            </w:pPr>
          </w:p>
          <w:p w:rsidR="00D36765" w:rsidRPr="004D6E3B" w:rsidRDefault="00A33BBE" w:rsidP="004D6E3B">
            <w:pPr>
              <w:numPr>
                <w:ilvl w:val="0"/>
                <w:numId w:val="17"/>
              </w:numPr>
              <w:ind w:left="470" w:hanging="425"/>
              <w:jc w:val="both"/>
              <w:rPr>
                <w:rFonts w:ascii="Arial Narrow" w:hAnsi="Arial Narrow" w:cs="Arial"/>
                <w:sz w:val="20"/>
                <w:szCs w:val="20"/>
              </w:rPr>
            </w:pPr>
            <w:r w:rsidRPr="00881A62">
              <w:rPr>
                <w:rFonts w:ascii="Arial Narrow" w:hAnsi="Arial Narrow" w:cs="Arial"/>
                <w:sz w:val="20"/>
                <w:szCs w:val="20"/>
              </w:rPr>
              <w:t xml:space="preserve">When these things happen, and as mentioned above are known and / or suspected to have occurred by the CUSTOMER to violate the terms and conditions of this subscription, CUSTOMER shall promptly provide information and / or information to BIZNET and cooperate with BIZNET. </w:t>
            </w:r>
          </w:p>
          <w:p w:rsidR="00E22D04" w:rsidRPr="00881A62" w:rsidRDefault="00A33BBE">
            <w:pPr>
              <w:numPr>
                <w:ilvl w:val="0"/>
                <w:numId w:val="17"/>
              </w:numPr>
              <w:ind w:left="470" w:hanging="425"/>
              <w:jc w:val="both"/>
              <w:rPr>
                <w:rFonts w:ascii="Arial Narrow" w:hAnsi="Arial Narrow" w:cs="Arial"/>
                <w:sz w:val="20"/>
                <w:szCs w:val="20"/>
              </w:rPr>
            </w:pPr>
            <w:r w:rsidRPr="00881A62">
              <w:rPr>
                <w:rFonts w:ascii="Arial Narrow" w:hAnsi="Arial Narrow" w:cs="Arial"/>
                <w:sz w:val="20"/>
                <w:szCs w:val="20"/>
              </w:rPr>
              <w:t>BIZNET entitled to take legal action over the necessary legal action over the incident as mentioned above</w:t>
            </w:r>
          </w:p>
        </w:tc>
      </w:tr>
      <w:tr w:rsidR="00E22D04" w:rsidRPr="00881A62" w:rsidTr="00C51C5C">
        <w:tc>
          <w:tcPr>
            <w:tcW w:w="5338" w:type="dxa"/>
          </w:tcPr>
          <w:p w:rsidR="00E22D04" w:rsidRPr="00881A62" w:rsidRDefault="00A33BBE">
            <w:pPr>
              <w:rPr>
                <w:rFonts w:ascii="Arial Narrow" w:hAnsi="Arial Narrow" w:cs="Arial"/>
                <w:sz w:val="20"/>
                <w:szCs w:val="20"/>
              </w:rPr>
            </w:pPr>
            <w:r w:rsidRPr="00881A62">
              <w:rPr>
                <w:rFonts w:ascii="Arial Narrow" w:hAnsi="Arial Narrow" w:cs="Arial"/>
                <w:sz w:val="20"/>
                <w:szCs w:val="20"/>
              </w:rPr>
              <w:t xml:space="preserve">Pasal 8 - Pembatalan </w:t>
            </w:r>
          </w:p>
          <w:p w:rsidR="00E22D04" w:rsidRPr="00881A62" w:rsidRDefault="00A33BBE" w:rsidP="00731C97">
            <w:pPr>
              <w:tabs>
                <w:tab w:val="center" w:pos="4320"/>
                <w:tab w:val="right" w:pos="8640"/>
              </w:tabs>
              <w:jc w:val="both"/>
              <w:rPr>
                <w:rFonts w:ascii="Arial Narrow" w:hAnsi="Arial Narrow" w:cs="Arial"/>
                <w:sz w:val="20"/>
                <w:szCs w:val="20"/>
              </w:rPr>
            </w:pPr>
            <w:r w:rsidRPr="00881A62">
              <w:rPr>
                <w:rFonts w:ascii="Arial Narrow" w:hAnsi="Arial Narrow" w:cs="Arial"/>
                <w:sz w:val="20"/>
                <w:szCs w:val="20"/>
              </w:rPr>
              <w:t xml:space="preserve">PELANGGAN akan dikenakan biaya pembongkaran peralatan yang terpasang apabila membatalkan berlangganan </w:t>
            </w:r>
            <w:r w:rsidR="00410E18">
              <w:rPr>
                <w:rFonts w:ascii="Arial Narrow" w:hAnsi="Arial Narrow" w:cs="Arial"/>
                <w:sz w:val="20"/>
                <w:szCs w:val="20"/>
              </w:rPr>
              <w:t>Layanan</w:t>
            </w:r>
            <w:r w:rsidRPr="00881A62">
              <w:rPr>
                <w:rFonts w:ascii="Arial Narrow" w:hAnsi="Arial Narrow" w:cs="Arial"/>
                <w:sz w:val="20"/>
                <w:szCs w:val="20"/>
              </w:rPr>
              <w:t xml:space="preserve"> BIZNET sebelum tanggal aktivasi.</w:t>
            </w:r>
          </w:p>
          <w:p w:rsidR="00E22D04" w:rsidRPr="00881A62" w:rsidRDefault="00E22D04">
            <w:pPr>
              <w:tabs>
                <w:tab w:val="center" w:pos="4320"/>
                <w:tab w:val="right" w:pos="8640"/>
              </w:tabs>
              <w:rPr>
                <w:rFonts w:ascii="Arial Narrow" w:hAnsi="Arial Narrow" w:cs="Arial"/>
                <w:sz w:val="20"/>
                <w:szCs w:val="20"/>
              </w:rPr>
            </w:pP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t>Article 8 - Cancellation</w:t>
            </w:r>
          </w:p>
          <w:p w:rsidR="00E22D04" w:rsidRPr="00881A62" w:rsidRDefault="00A33BBE" w:rsidP="00731C97">
            <w:pPr>
              <w:tabs>
                <w:tab w:val="center" w:pos="4320"/>
                <w:tab w:val="right" w:pos="8640"/>
              </w:tabs>
              <w:jc w:val="both"/>
              <w:rPr>
                <w:rFonts w:ascii="Arial Narrow" w:hAnsi="Arial Narrow" w:cs="Arial"/>
                <w:sz w:val="20"/>
                <w:szCs w:val="20"/>
              </w:rPr>
            </w:pPr>
            <w:r w:rsidRPr="00881A62">
              <w:rPr>
                <w:rFonts w:ascii="Arial Narrow" w:hAnsi="Arial Narrow" w:cs="Arial"/>
                <w:sz w:val="20"/>
                <w:szCs w:val="20"/>
              </w:rPr>
              <w:t>CUSTOMER shall pay de-installation fee for the cancellation of BIZNET subscription prior the activation date.</w:t>
            </w:r>
          </w:p>
        </w:tc>
      </w:tr>
      <w:tr w:rsidR="00E22D04" w:rsidRPr="00881A62" w:rsidTr="00C51C5C">
        <w:tc>
          <w:tcPr>
            <w:tcW w:w="5338" w:type="dxa"/>
          </w:tcPr>
          <w:p w:rsidR="00E22D04" w:rsidRPr="00881A62" w:rsidRDefault="00A33BBE">
            <w:pPr>
              <w:rPr>
                <w:rFonts w:ascii="Arial Narrow" w:hAnsi="Arial Narrow" w:cs="Arial"/>
                <w:sz w:val="20"/>
                <w:szCs w:val="20"/>
              </w:rPr>
            </w:pPr>
            <w:r w:rsidRPr="00881A62">
              <w:rPr>
                <w:rFonts w:ascii="Arial Narrow" w:hAnsi="Arial Narrow" w:cs="Arial"/>
                <w:sz w:val="20"/>
                <w:szCs w:val="20"/>
              </w:rPr>
              <w:t>Pasal 9 - Perpindahan dan Pengalihan Layanan</w:t>
            </w:r>
          </w:p>
          <w:p w:rsidR="009533E5" w:rsidRPr="004D6E3B" w:rsidRDefault="00A33BBE" w:rsidP="004D6E3B">
            <w:pPr>
              <w:numPr>
                <w:ilvl w:val="0"/>
                <w:numId w:val="18"/>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PELANGGAN dapat meminta perpindahan lokasi fasilitas BIZNET</w:t>
            </w:r>
            <w:r w:rsidR="009533E5" w:rsidRPr="00881A62">
              <w:rPr>
                <w:rFonts w:ascii="Arial Narrow" w:hAnsi="Arial Narrow" w:cs="Arial"/>
                <w:sz w:val="20"/>
                <w:szCs w:val="20"/>
              </w:rPr>
              <w:t xml:space="preserve"> </w:t>
            </w:r>
            <w:r w:rsidRPr="00881A62">
              <w:rPr>
                <w:rFonts w:ascii="Arial Narrow" w:hAnsi="Arial Narrow" w:cs="Arial"/>
                <w:sz w:val="20"/>
                <w:szCs w:val="20"/>
              </w:rPr>
              <w:t xml:space="preserve">serta penambahan kapasitas sepanjang teknis memungkinkan. Segala biaya yang timbul akibat perpindahan lokasi serta penambahan kapasitas tersebut akan dibebankan kepada PELANGGAN. </w:t>
            </w:r>
          </w:p>
          <w:p w:rsidR="009533E5" w:rsidRPr="00410E18" w:rsidRDefault="00A33BBE" w:rsidP="00410E18">
            <w:pPr>
              <w:numPr>
                <w:ilvl w:val="0"/>
                <w:numId w:val="18"/>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Pemindahan fasilitas BIZNET</w:t>
            </w:r>
            <w:r w:rsidR="00EF5910" w:rsidRPr="00881A62">
              <w:rPr>
                <w:rFonts w:ascii="Arial Narrow" w:hAnsi="Arial Narrow" w:cs="Arial"/>
                <w:sz w:val="20"/>
                <w:szCs w:val="20"/>
              </w:rPr>
              <w:t xml:space="preserve"> </w:t>
            </w:r>
            <w:r w:rsidRPr="00881A62">
              <w:rPr>
                <w:rFonts w:ascii="Arial Narrow" w:hAnsi="Arial Narrow" w:cs="Arial"/>
                <w:sz w:val="20"/>
                <w:szCs w:val="20"/>
              </w:rPr>
              <w:t>yang telah terpasang ke lokasi lainnya akan diperlakukan sebagai sambungan baru. Biaya berlangganan akan disesuaikan dengan penambahan kapasitas terpasang.</w:t>
            </w:r>
          </w:p>
          <w:p w:rsidR="009533E5" w:rsidRPr="00881A62" w:rsidRDefault="009533E5" w:rsidP="009533E5">
            <w:pPr>
              <w:numPr>
                <w:ilvl w:val="0"/>
                <w:numId w:val="18"/>
              </w:numPr>
              <w:tabs>
                <w:tab w:val="clear" w:pos="720"/>
                <w:tab w:val="left" w:pos="360"/>
              </w:tabs>
              <w:ind w:left="360"/>
              <w:jc w:val="both"/>
              <w:rPr>
                <w:rFonts w:ascii="Arial Narrow" w:eastAsia="Calibri" w:hAnsi="Arial Narrow" w:cs="Arial"/>
                <w:sz w:val="20"/>
                <w:szCs w:val="20"/>
              </w:rPr>
            </w:pPr>
            <w:r w:rsidRPr="00881A62">
              <w:rPr>
                <w:rFonts w:ascii="Arial Narrow" w:eastAsia="Calibri" w:hAnsi="Arial Narrow" w:cs="Arial"/>
                <w:sz w:val="20"/>
                <w:szCs w:val="20"/>
              </w:rPr>
              <w:t>PELANGGAN dapat meminta perubahan peningkatan atau penuruan kapasitas Layanan dengan menyertakan Service Change Form maksimal 3 (</w:t>
            </w:r>
            <w:r w:rsidRPr="00881A62">
              <w:rPr>
                <w:rFonts w:ascii="Arial Narrow" w:eastAsia="Calibri" w:hAnsi="Arial Narrow" w:cs="Arial"/>
                <w:i/>
                <w:sz w:val="20"/>
                <w:szCs w:val="20"/>
              </w:rPr>
              <w:t>tiga)</w:t>
            </w:r>
            <w:r w:rsidRPr="00881A62">
              <w:rPr>
                <w:rFonts w:ascii="Arial Narrow" w:eastAsia="Calibri" w:hAnsi="Arial Narrow" w:cs="Arial"/>
                <w:sz w:val="20"/>
                <w:szCs w:val="20"/>
              </w:rPr>
              <w:t xml:space="preserve"> hari kerja sebelum tanggal berakhir bulan berjalan.</w:t>
            </w:r>
          </w:p>
          <w:p w:rsidR="009533E5" w:rsidRPr="00881A62" w:rsidRDefault="009533E5" w:rsidP="009533E5">
            <w:pPr>
              <w:tabs>
                <w:tab w:val="left" w:pos="360"/>
              </w:tabs>
              <w:jc w:val="both"/>
              <w:rPr>
                <w:rFonts w:ascii="Arial Narrow" w:eastAsia="Calibri" w:hAnsi="Arial Narrow" w:cs="Arial"/>
                <w:sz w:val="20"/>
                <w:szCs w:val="20"/>
              </w:rPr>
            </w:pPr>
            <w:r w:rsidRPr="00881A62">
              <w:rPr>
                <w:rFonts w:ascii="Arial Narrow" w:eastAsia="Calibri" w:hAnsi="Arial Narrow" w:cs="Arial"/>
                <w:sz w:val="20"/>
                <w:szCs w:val="20"/>
              </w:rPr>
              <w:lastRenderedPageBreak/>
              <w:t xml:space="preserve"> </w:t>
            </w:r>
          </w:p>
          <w:p w:rsidR="009533E5" w:rsidRPr="004D6E3B" w:rsidRDefault="009533E5" w:rsidP="009533E5">
            <w:pPr>
              <w:numPr>
                <w:ilvl w:val="0"/>
                <w:numId w:val="18"/>
              </w:numPr>
              <w:tabs>
                <w:tab w:val="clear" w:pos="720"/>
                <w:tab w:val="left" w:pos="360"/>
              </w:tabs>
              <w:ind w:left="360"/>
              <w:jc w:val="both"/>
              <w:rPr>
                <w:rFonts w:ascii="Arial Narrow" w:eastAsia="Calibri" w:hAnsi="Arial Narrow" w:cs="Arial"/>
                <w:sz w:val="20"/>
                <w:szCs w:val="20"/>
              </w:rPr>
            </w:pPr>
            <w:r w:rsidRPr="00881A62">
              <w:rPr>
                <w:rFonts w:ascii="Arial Narrow" w:eastAsia="Calibri" w:hAnsi="Arial Narrow" w:cs="Arial"/>
                <w:sz w:val="20"/>
                <w:szCs w:val="20"/>
              </w:rPr>
              <w:t>Tagihan layanan yang baru akan langsung dihitung mulai per tanggal layanan baru tersebut aktif.</w:t>
            </w:r>
          </w:p>
          <w:p w:rsidR="00EF6357" w:rsidRPr="004D6E3B" w:rsidRDefault="009533E5" w:rsidP="004D6E3B">
            <w:pPr>
              <w:numPr>
                <w:ilvl w:val="0"/>
                <w:numId w:val="18"/>
              </w:numPr>
              <w:tabs>
                <w:tab w:val="clear" w:pos="720"/>
                <w:tab w:val="left" w:pos="360"/>
              </w:tabs>
              <w:ind w:left="360"/>
              <w:jc w:val="both"/>
              <w:rPr>
                <w:rFonts w:ascii="Arial Narrow" w:eastAsia="Calibri" w:hAnsi="Arial Narrow" w:cs="Arial"/>
                <w:sz w:val="20"/>
                <w:szCs w:val="20"/>
              </w:rPr>
            </w:pPr>
            <w:r w:rsidRPr="00881A62">
              <w:rPr>
                <w:rFonts w:ascii="Arial Narrow" w:eastAsia="Calibri" w:hAnsi="Arial Narrow" w:cs="Arial"/>
                <w:sz w:val="20"/>
                <w:szCs w:val="20"/>
              </w:rPr>
              <w:t>PELANGGAN tidak dapat melakukan penurunan Layanan sebelum jangka waktu periode pertama selesai.</w:t>
            </w:r>
          </w:p>
          <w:p w:rsidR="00EF6357" w:rsidRPr="004D6E3B" w:rsidRDefault="00EF6357" w:rsidP="004D6E3B">
            <w:pPr>
              <w:numPr>
                <w:ilvl w:val="0"/>
                <w:numId w:val="18"/>
              </w:numPr>
              <w:tabs>
                <w:tab w:val="clear" w:pos="720"/>
                <w:tab w:val="left" w:pos="360"/>
              </w:tabs>
              <w:ind w:left="360"/>
              <w:jc w:val="both"/>
              <w:rPr>
                <w:rFonts w:ascii="Arial Narrow" w:eastAsia="Calibri" w:hAnsi="Arial Narrow" w:cs="Arial"/>
                <w:sz w:val="20"/>
                <w:szCs w:val="20"/>
              </w:rPr>
            </w:pPr>
            <w:r w:rsidRPr="00EF6357">
              <w:rPr>
                <w:rFonts w:ascii="Arial Narrow" w:eastAsia="Calibri" w:hAnsi="Arial Narrow" w:cs="Arial"/>
                <w:sz w:val="20"/>
                <w:szCs w:val="20"/>
              </w:rPr>
              <w:t>Apabila PELANGGAN meminta penurunan Layanan BIZNET sebelum jangka waktu periode pertama selesai maka PELANGGAN akan dikenakan denda sebesar 60% (</w:t>
            </w:r>
            <w:r w:rsidRPr="00EF6357">
              <w:rPr>
                <w:rFonts w:ascii="Arial Narrow" w:eastAsia="Calibri" w:hAnsi="Arial Narrow" w:cs="Arial"/>
                <w:i/>
                <w:sz w:val="20"/>
                <w:szCs w:val="20"/>
              </w:rPr>
              <w:t>enam puluh</w:t>
            </w:r>
            <w:r w:rsidRPr="00EF6357">
              <w:rPr>
                <w:rFonts w:ascii="Arial Narrow" w:eastAsia="Calibri" w:hAnsi="Arial Narrow" w:cs="Arial"/>
                <w:sz w:val="20"/>
                <w:szCs w:val="20"/>
              </w:rPr>
              <w:t>) persen x (biaya bulanan Layanan lama – biaya bulanan Layanan baru) x sisa Jangka Waktu Berlangganan</w:t>
            </w:r>
            <w:r w:rsidR="004D6E3B">
              <w:rPr>
                <w:rFonts w:ascii="Arial Narrow" w:eastAsia="Calibri" w:hAnsi="Arial Narrow" w:cs="Arial"/>
                <w:sz w:val="20"/>
                <w:szCs w:val="20"/>
              </w:rPr>
              <w:t>.</w:t>
            </w:r>
          </w:p>
          <w:p w:rsidR="00EF6357" w:rsidRPr="004D6E3B" w:rsidRDefault="00EF6357" w:rsidP="004D6E3B">
            <w:pPr>
              <w:numPr>
                <w:ilvl w:val="0"/>
                <w:numId w:val="18"/>
              </w:numPr>
              <w:tabs>
                <w:tab w:val="clear" w:pos="720"/>
                <w:tab w:val="left" w:pos="360"/>
              </w:tabs>
              <w:ind w:left="360"/>
              <w:jc w:val="both"/>
              <w:rPr>
                <w:rFonts w:ascii="Arial Narrow" w:eastAsia="Calibri" w:hAnsi="Arial Narrow" w:cs="Arial"/>
                <w:sz w:val="20"/>
                <w:szCs w:val="20"/>
              </w:rPr>
            </w:pPr>
            <w:r w:rsidRPr="00EF6357">
              <w:rPr>
                <w:rFonts w:ascii="Arial Narrow" w:hAnsi="Arial Narrow" w:cs="Arial"/>
                <w:sz w:val="20"/>
                <w:szCs w:val="20"/>
              </w:rPr>
              <w:t>Apabila PELANGGAN menurunkan Layanan setelah periode pertama selesai maka Jangka Waktu Berlangganan wajib diperpanjang menjadi 12 (duabelas) bulan.</w:t>
            </w:r>
          </w:p>
          <w:p w:rsidR="00E22D04" w:rsidRPr="00EF6357" w:rsidRDefault="00EF6357" w:rsidP="00EF6357">
            <w:pPr>
              <w:numPr>
                <w:ilvl w:val="0"/>
                <w:numId w:val="18"/>
              </w:numPr>
              <w:tabs>
                <w:tab w:val="clear" w:pos="720"/>
                <w:tab w:val="left" w:pos="360"/>
              </w:tabs>
              <w:ind w:left="360"/>
              <w:jc w:val="both"/>
              <w:rPr>
                <w:rFonts w:ascii="Arial Narrow" w:eastAsia="Calibri" w:hAnsi="Arial Narrow" w:cs="Arial"/>
                <w:sz w:val="20"/>
                <w:szCs w:val="20"/>
              </w:rPr>
            </w:pPr>
            <w:r w:rsidRPr="00EF6357">
              <w:rPr>
                <w:rFonts w:ascii="Arial Narrow" w:eastAsia="Calibri" w:hAnsi="Arial Narrow" w:cs="Arial"/>
                <w:sz w:val="20"/>
                <w:szCs w:val="20"/>
              </w:rPr>
              <w:t>Sehubungan dengan ketentuan ayat 7 di atas, maka ketentuan pasal 3 ayat 1 akan berlaku kembali dan mengikat bagi PELANGGAN.</w:t>
            </w: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lastRenderedPageBreak/>
              <w:t xml:space="preserve">Article 9 - Relocation and Transfer of Services </w:t>
            </w:r>
          </w:p>
          <w:p w:rsidR="009533E5" w:rsidRPr="004D6E3B" w:rsidRDefault="00A33BBE" w:rsidP="009533E5">
            <w:pPr>
              <w:numPr>
                <w:ilvl w:val="0"/>
                <w:numId w:val="19"/>
              </w:numPr>
              <w:tabs>
                <w:tab w:val="left" w:pos="418"/>
              </w:tabs>
              <w:jc w:val="both"/>
              <w:rPr>
                <w:rFonts w:ascii="Arial Narrow" w:hAnsi="Arial Narrow" w:cs="Arial"/>
                <w:sz w:val="20"/>
                <w:szCs w:val="20"/>
              </w:rPr>
            </w:pPr>
            <w:r w:rsidRPr="00881A62">
              <w:rPr>
                <w:rFonts w:ascii="Arial Narrow" w:hAnsi="Arial Narrow" w:cs="Arial"/>
                <w:sz w:val="20"/>
                <w:szCs w:val="20"/>
              </w:rPr>
              <w:t>CUSTOMER reserves the right to request t</w:t>
            </w:r>
            <w:r w:rsidR="009533E5" w:rsidRPr="00881A62">
              <w:rPr>
                <w:rFonts w:ascii="Arial Narrow" w:hAnsi="Arial Narrow" w:cs="Arial"/>
                <w:sz w:val="20"/>
                <w:szCs w:val="20"/>
              </w:rPr>
              <w:t xml:space="preserve">he movement of BIZNET </w:t>
            </w:r>
            <w:r w:rsidRPr="00881A62">
              <w:rPr>
                <w:rFonts w:ascii="Arial Narrow" w:hAnsi="Arial Narrow" w:cs="Arial"/>
                <w:sz w:val="20"/>
                <w:szCs w:val="20"/>
              </w:rPr>
              <w:t>facility and addition of the speed capacity if technically feasible. All cost accruing from any request for movement and additional of speed capacity will be borne by CUSTOMER.</w:t>
            </w:r>
          </w:p>
          <w:p w:rsidR="009533E5" w:rsidRPr="00410E18" w:rsidRDefault="00A33BBE" w:rsidP="00EF6357">
            <w:pPr>
              <w:numPr>
                <w:ilvl w:val="0"/>
                <w:numId w:val="19"/>
              </w:numPr>
              <w:tabs>
                <w:tab w:val="left" w:pos="418"/>
              </w:tabs>
              <w:jc w:val="both"/>
              <w:rPr>
                <w:rFonts w:ascii="Arial Narrow" w:hAnsi="Arial Narrow" w:cs="Arial"/>
                <w:sz w:val="20"/>
                <w:szCs w:val="20"/>
              </w:rPr>
            </w:pPr>
            <w:r w:rsidRPr="00881A62">
              <w:rPr>
                <w:rFonts w:ascii="Arial Narrow" w:hAnsi="Arial Narrow" w:cs="Arial"/>
                <w:sz w:val="20"/>
                <w:szCs w:val="20"/>
              </w:rPr>
              <w:t>All request related to the movement of BIZNETfacility to a new location will be treated and charged as a new installation. Additional of speed capacity shall effect in subscription rates.</w:t>
            </w:r>
          </w:p>
          <w:p w:rsidR="009533E5" w:rsidRPr="00881A62" w:rsidRDefault="009533E5" w:rsidP="00EF6357">
            <w:pPr>
              <w:numPr>
                <w:ilvl w:val="0"/>
                <w:numId w:val="19"/>
              </w:numPr>
              <w:tabs>
                <w:tab w:val="left" w:pos="432"/>
              </w:tabs>
              <w:jc w:val="both"/>
              <w:rPr>
                <w:rFonts w:ascii="Arial Narrow" w:eastAsia="Calibri" w:hAnsi="Arial Narrow" w:cs="Arial"/>
                <w:sz w:val="20"/>
                <w:szCs w:val="20"/>
              </w:rPr>
            </w:pPr>
            <w:r w:rsidRPr="00881A62">
              <w:rPr>
                <w:rFonts w:ascii="Arial Narrow" w:eastAsia="Calibri" w:hAnsi="Arial Narrow" w:cs="Arial"/>
                <w:sz w:val="20"/>
                <w:szCs w:val="20"/>
              </w:rPr>
              <w:t xml:space="preserve">CUSTOMER reserves the right to request the change of upgrade or downgrade the service capacity by enclosing Service Change Form maximum 3 (three) working days before the end date of current month. </w:t>
            </w:r>
          </w:p>
          <w:p w:rsidR="009533E5" w:rsidRPr="00881A62" w:rsidRDefault="009533E5" w:rsidP="009533E5">
            <w:pPr>
              <w:tabs>
                <w:tab w:val="left" w:pos="432"/>
              </w:tabs>
              <w:ind w:left="720"/>
              <w:jc w:val="both"/>
              <w:rPr>
                <w:rFonts w:ascii="Arial Narrow" w:eastAsia="Calibri" w:hAnsi="Arial Narrow" w:cs="Arial"/>
                <w:sz w:val="20"/>
                <w:szCs w:val="20"/>
              </w:rPr>
            </w:pPr>
          </w:p>
          <w:p w:rsidR="009533E5" w:rsidRPr="004D6E3B" w:rsidRDefault="009533E5" w:rsidP="004D6E3B">
            <w:pPr>
              <w:numPr>
                <w:ilvl w:val="0"/>
                <w:numId w:val="19"/>
              </w:numPr>
              <w:tabs>
                <w:tab w:val="left" w:pos="432"/>
              </w:tabs>
              <w:jc w:val="both"/>
              <w:rPr>
                <w:rFonts w:ascii="Arial Narrow" w:eastAsia="Calibri" w:hAnsi="Arial Narrow" w:cs="Arial"/>
                <w:sz w:val="20"/>
                <w:szCs w:val="20"/>
              </w:rPr>
            </w:pPr>
            <w:r w:rsidRPr="00881A62">
              <w:rPr>
                <w:rFonts w:ascii="Arial Narrow" w:eastAsia="Calibri" w:hAnsi="Arial Narrow" w:cs="Arial"/>
                <w:sz w:val="20"/>
                <w:szCs w:val="20"/>
              </w:rPr>
              <w:t>New service billing will be calculated from the date of the new service is active.</w:t>
            </w:r>
          </w:p>
          <w:p w:rsidR="009533E5" w:rsidRPr="004D6E3B" w:rsidRDefault="009533E5" w:rsidP="004D6E3B">
            <w:pPr>
              <w:numPr>
                <w:ilvl w:val="0"/>
                <w:numId w:val="19"/>
              </w:numPr>
              <w:tabs>
                <w:tab w:val="left" w:pos="432"/>
              </w:tabs>
              <w:jc w:val="both"/>
              <w:rPr>
                <w:rFonts w:ascii="Arial Narrow" w:eastAsia="Calibri" w:hAnsi="Arial Narrow" w:cs="Arial"/>
                <w:sz w:val="20"/>
                <w:szCs w:val="20"/>
              </w:rPr>
            </w:pPr>
            <w:r w:rsidRPr="00881A62">
              <w:rPr>
                <w:rFonts w:ascii="Arial Narrow" w:eastAsia="Calibri" w:hAnsi="Arial Narrow" w:cs="Arial"/>
                <w:sz w:val="20"/>
                <w:szCs w:val="20"/>
              </w:rPr>
              <w:t>Service downgrade could not be done by CUSTOMER before the expiration of initial Service period.</w:t>
            </w:r>
          </w:p>
          <w:p w:rsidR="00EF6357" w:rsidRPr="004D6E3B" w:rsidRDefault="00EF6357" w:rsidP="004D6E3B">
            <w:pPr>
              <w:numPr>
                <w:ilvl w:val="0"/>
                <w:numId w:val="19"/>
              </w:numPr>
              <w:tabs>
                <w:tab w:val="left" w:pos="432"/>
              </w:tabs>
              <w:jc w:val="both"/>
              <w:rPr>
                <w:rFonts w:ascii="Calibri" w:eastAsia="Calibri" w:hAnsi="Calibri"/>
                <w:i/>
                <w:sz w:val="20"/>
                <w:szCs w:val="20"/>
              </w:rPr>
            </w:pPr>
            <w:r>
              <w:rPr>
                <w:rFonts w:ascii="Arial Narrow" w:eastAsia="Calibri" w:hAnsi="Arial Narrow" w:cs="Arial"/>
                <w:i/>
                <w:sz w:val="20"/>
                <w:szCs w:val="20"/>
              </w:rPr>
              <w:t>If CUSTOMER requests to Service downgrade before the end of the Initial Service Period, CUSTOMER must pay the Penalty for amount of 60% (sixty) percent x (initial Service monthly fee - new Service monthly fee) x remaining contract period</w:t>
            </w:r>
            <w:r w:rsidR="004D6E3B">
              <w:rPr>
                <w:rFonts w:ascii="Arial Narrow" w:eastAsia="Calibri" w:hAnsi="Arial Narrow" w:cs="Arial"/>
                <w:i/>
                <w:sz w:val="20"/>
                <w:szCs w:val="20"/>
              </w:rPr>
              <w:t>.</w:t>
            </w:r>
          </w:p>
          <w:p w:rsidR="00EF6357" w:rsidRPr="004D6E3B" w:rsidRDefault="00EF6357" w:rsidP="00EF6357">
            <w:pPr>
              <w:numPr>
                <w:ilvl w:val="0"/>
                <w:numId w:val="19"/>
              </w:numPr>
              <w:tabs>
                <w:tab w:val="left" w:pos="432"/>
              </w:tabs>
              <w:jc w:val="both"/>
              <w:rPr>
                <w:rFonts w:ascii="Calibri" w:eastAsia="Calibri" w:hAnsi="Calibri"/>
                <w:i/>
                <w:sz w:val="20"/>
                <w:szCs w:val="20"/>
              </w:rPr>
            </w:pPr>
            <w:r>
              <w:rPr>
                <w:rFonts w:ascii="Arial Narrow" w:eastAsia="Calibri" w:hAnsi="Arial Narrow"/>
                <w:i/>
                <w:sz w:val="20"/>
                <w:szCs w:val="20"/>
              </w:rPr>
              <w:t>CUSTOMER downgrade the service after the period has been completed, the Initial Service Period must be extended to 12 (twelve) months</w:t>
            </w:r>
            <w:r w:rsidR="004D6E3B">
              <w:rPr>
                <w:rFonts w:ascii="Arial Narrow" w:eastAsia="Calibri" w:hAnsi="Arial Narrow"/>
                <w:i/>
                <w:sz w:val="20"/>
                <w:szCs w:val="20"/>
              </w:rPr>
              <w:t>.</w:t>
            </w:r>
          </w:p>
          <w:p w:rsidR="009533E5" w:rsidRPr="00881A62" w:rsidRDefault="00EF6357" w:rsidP="00EF6357">
            <w:pPr>
              <w:numPr>
                <w:ilvl w:val="0"/>
                <w:numId w:val="19"/>
              </w:numPr>
              <w:tabs>
                <w:tab w:val="left" w:pos="418"/>
              </w:tabs>
              <w:jc w:val="both"/>
              <w:rPr>
                <w:rFonts w:ascii="Arial Narrow" w:hAnsi="Arial Narrow" w:cs="Arial"/>
                <w:sz w:val="20"/>
                <w:szCs w:val="20"/>
              </w:rPr>
            </w:pPr>
            <w:r>
              <w:rPr>
                <w:rFonts w:ascii="Arial Narrow" w:eastAsia="Calibri" w:hAnsi="Arial Narrow"/>
                <w:i/>
                <w:sz w:val="20"/>
                <w:szCs w:val="20"/>
              </w:rPr>
              <w:t>In Connection with the provision in paragraph 7 above, the provision of Article 3 paragraph 1 will be valid again and binding the CUSTOMER.</w:t>
            </w:r>
          </w:p>
        </w:tc>
      </w:tr>
      <w:tr w:rsidR="00E22D04" w:rsidRPr="00881A62" w:rsidTr="00C51C5C">
        <w:tc>
          <w:tcPr>
            <w:tcW w:w="5338" w:type="dxa"/>
          </w:tcPr>
          <w:p w:rsidR="00E22D04" w:rsidRPr="00881A62" w:rsidRDefault="00A33BBE">
            <w:pPr>
              <w:rPr>
                <w:rFonts w:ascii="Arial Narrow" w:hAnsi="Arial Narrow" w:cs="Arial"/>
                <w:sz w:val="20"/>
                <w:szCs w:val="20"/>
              </w:rPr>
            </w:pPr>
            <w:r w:rsidRPr="00881A62">
              <w:rPr>
                <w:rFonts w:ascii="Arial Narrow" w:hAnsi="Arial Narrow" w:cs="Arial"/>
                <w:sz w:val="20"/>
                <w:szCs w:val="20"/>
              </w:rPr>
              <w:lastRenderedPageBreak/>
              <w:t xml:space="preserve">Pasal 10 - Pemberhentian Perjanjian Berlangganan </w:t>
            </w:r>
            <w:r w:rsidR="00410E18">
              <w:rPr>
                <w:rFonts w:ascii="Arial Narrow" w:hAnsi="Arial Narrow" w:cs="Arial"/>
                <w:sz w:val="20"/>
                <w:szCs w:val="20"/>
              </w:rPr>
              <w:t>Layanan</w:t>
            </w:r>
            <w:r w:rsidRPr="00881A62">
              <w:rPr>
                <w:rFonts w:ascii="Arial Narrow" w:hAnsi="Arial Narrow" w:cs="Arial"/>
                <w:sz w:val="20"/>
                <w:szCs w:val="20"/>
              </w:rPr>
              <w:t xml:space="preserve"> </w:t>
            </w:r>
          </w:p>
          <w:p w:rsidR="009533E5" w:rsidRPr="004D6E3B" w:rsidRDefault="00A33BBE" w:rsidP="004D6E3B">
            <w:pPr>
              <w:numPr>
                <w:ilvl w:val="0"/>
                <w:numId w:val="2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BIZNET</w:t>
            </w:r>
            <w:r w:rsidR="00731C97" w:rsidRPr="00881A62">
              <w:rPr>
                <w:rFonts w:ascii="Arial Narrow" w:hAnsi="Arial Narrow" w:cs="Arial"/>
                <w:sz w:val="20"/>
                <w:szCs w:val="20"/>
              </w:rPr>
              <w:t xml:space="preserve"> </w:t>
            </w:r>
            <w:r w:rsidRPr="00881A62">
              <w:rPr>
                <w:rFonts w:ascii="Arial Narrow" w:hAnsi="Arial Narrow" w:cs="Arial"/>
                <w:sz w:val="20"/>
                <w:szCs w:val="20"/>
              </w:rPr>
              <w:t>berhak melakukan pemutusan sepihak tanpa melalui pemberitahuan apabila dalam waktu 7 (tujuh) hari setelah jatuh tempo pembayaran PELANGGAN lalai dalam me</w:t>
            </w:r>
            <w:r w:rsidR="009533E5" w:rsidRPr="00881A62">
              <w:rPr>
                <w:rFonts w:ascii="Arial Narrow" w:hAnsi="Arial Narrow" w:cs="Arial"/>
                <w:sz w:val="20"/>
                <w:szCs w:val="20"/>
              </w:rPr>
              <w:t>menuhi kewajiban pembayarannya.</w:t>
            </w:r>
          </w:p>
          <w:p w:rsidR="009533E5" w:rsidRPr="004D6E3B" w:rsidRDefault="00A33BBE" w:rsidP="009533E5">
            <w:pPr>
              <w:numPr>
                <w:ilvl w:val="0"/>
                <w:numId w:val="2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Kontrak ini akan berakhir apabila terjadi pemutusan dan/ atau pembongkaran fasilitas BIZNET</w:t>
            </w:r>
            <w:r w:rsidR="00731C97" w:rsidRPr="00881A62">
              <w:rPr>
                <w:rFonts w:ascii="Arial Narrow" w:hAnsi="Arial Narrow" w:cs="Arial"/>
                <w:sz w:val="20"/>
                <w:szCs w:val="20"/>
              </w:rPr>
              <w:t xml:space="preserve"> </w:t>
            </w:r>
            <w:r w:rsidRPr="00881A62">
              <w:rPr>
                <w:rFonts w:ascii="Arial Narrow" w:hAnsi="Arial Narrow" w:cs="Arial"/>
                <w:sz w:val="20"/>
                <w:szCs w:val="20"/>
              </w:rPr>
              <w:t>sebagaimana tersebut dalam Pasal 3.</w:t>
            </w:r>
          </w:p>
          <w:p w:rsidR="009533E5" w:rsidRPr="004D6E3B" w:rsidRDefault="00A33BBE" w:rsidP="009533E5">
            <w:pPr>
              <w:numPr>
                <w:ilvl w:val="0"/>
                <w:numId w:val="2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Apabila layanan BIZNET</w:t>
            </w:r>
            <w:r w:rsidR="00731C97" w:rsidRPr="00881A62">
              <w:rPr>
                <w:rFonts w:ascii="Arial Narrow" w:hAnsi="Arial Narrow" w:cs="Arial"/>
                <w:sz w:val="20"/>
                <w:szCs w:val="20"/>
              </w:rPr>
              <w:t xml:space="preserve"> </w:t>
            </w:r>
            <w:r w:rsidRPr="00881A62">
              <w:rPr>
                <w:rFonts w:ascii="Arial Narrow" w:hAnsi="Arial Narrow" w:cs="Arial"/>
                <w:sz w:val="20"/>
                <w:szCs w:val="20"/>
              </w:rPr>
              <w:t>dihentikan, dengan sebab apapun sebelum berakhirnya jangka waktu kontrak periode pertama ataupun perpanjangannya sebagaimana tersebut dalam Pasal 3, PELANGGAN berkewajiban melunasi sisa biaya bulanan pada periode tersebut, ditambah dengan biaya pembongkaran fasilitas BIZNET</w:t>
            </w:r>
            <w:r w:rsidR="00731C97" w:rsidRPr="00881A62">
              <w:rPr>
                <w:rFonts w:ascii="Arial Narrow" w:hAnsi="Arial Narrow" w:cs="Arial"/>
                <w:sz w:val="20"/>
                <w:szCs w:val="20"/>
              </w:rPr>
              <w:t xml:space="preserve"> </w:t>
            </w:r>
            <w:r w:rsidRPr="00881A62">
              <w:rPr>
                <w:rFonts w:ascii="Arial Narrow" w:hAnsi="Arial Narrow" w:cs="Arial"/>
                <w:sz w:val="20"/>
                <w:szCs w:val="20"/>
              </w:rPr>
              <w:t>yang terpasang.</w:t>
            </w:r>
          </w:p>
          <w:p w:rsidR="009533E5" w:rsidRPr="004D6E3B" w:rsidRDefault="00A33BBE" w:rsidP="009533E5">
            <w:pPr>
              <w:numPr>
                <w:ilvl w:val="0"/>
                <w:numId w:val="2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Seluruh tagihan termasuk sisa kewajiban pembayaran bulanan harus dibayarkan oleh PELANGGAN kepada BIZNET</w:t>
            </w:r>
            <w:r w:rsidR="00731C97" w:rsidRPr="00881A62">
              <w:rPr>
                <w:rFonts w:ascii="Arial Narrow" w:hAnsi="Arial Narrow" w:cs="Arial"/>
                <w:sz w:val="20"/>
                <w:szCs w:val="20"/>
              </w:rPr>
              <w:t xml:space="preserve"> </w:t>
            </w:r>
            <w:r w:rsidRPr="00881A62">
              <w:rPr>
                <w:rFonts w:ascii="Arial Narrow" w:hAnsi="Arial Narrow" w:cs="Arial"/>
                <w:sz w:val="20"/>
                <w:szCs w:val="20"/>
              </w:rPr>
              <w:t xml:space="preserve">secara keseluruhan pada saat berlangganan </w:t>
            </w:r>
            <w:r w:rsidR="00410E18">
              <w:rPr>
                <w:rFonts w:ascii="Arial Narrow" w:hAnsi="Arial Narrow" w:cs="Arial"/>
                <w:sz w:val="20"/>
                <w:szCs w:val="20"/>
              </w:rPr>
              <w:t>Layanan</w:t>
            </w:r>
            <w:r w:rsidRPr="00881A62">
              <w:rPr>
                <w:rFonts w:ascii="Arial Narrow" w:hAnsi="Arial Narrow" w:cs="Arial"/>
                <w:sz w:val="20"/>
                <w:szCs w:val="20"/>
              </w:rPr>
              <w:t xml:space="preserve"> BIZNET</w:t>
            </w:r>
            <w:r w:rsidR="00731C97" w:rsidRPr="00881A62">
              <w:rPr>
                <w:rFonts w:ascii="Arial Narrow" w:hAnsi="Arial Narrow" w:cs="Arial"/>
                <w:sz w:val="20"/>
                <w:szCs w:val="20"/>
              </w:rPr>
              <w:t xml:space="preserve"> </w:t>
            </w:r>
            <w:r w:rsidRPr="00881A62">
              <w:rPr>
                <w:rFonts w:ascii="Arial Narrow" w:hAnsi="Arial Narrow" w:cs="Arial"/>
                <w:sz w:val="20"/>
                <w:szCs w:val="20"/>
              </w:rPr>
              <w:t>berakhir</w:t>
            </w:r>
            <w:r w:rsidR="004D6E3B">
              <w:rPr>
                <w:rFonts w:ascii="Arial Narrow" w:hAnsi="Arial Narrow" w:cs="Arial"/>
                <w:sz w:val="20"/>
                <w:szCs w:val="20"/>
              </w:rPr>
              <w:t>.</w:t>
            </w:r>
          </w:p>
          <w:p w:rsidR="00E22D04" w:rsidRPr="00881A62" w:rsidRDefault="00A33BBE" w:rsidP="00410E18">
            <w:pPr>
              <w:numPr>
                <w:ilvl w:val="0"/>
                <w:numId w:val="20"/>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Kedua belah pihak sepakat untuk mengesampingkan ketentuan Pasal 1266 Kitab Undang-undang Hukum Perdata Indonesia, sehingga pembatalan kontrak ini bersifat final berdasarkan permohonan tertulis kepada pihak lain sesuai dengan persyaratan dalam KontrakBerlangganan </w:t>
            </w:r>
            <w:r w:rsidR="00410E18">
              <w:rPr>
                <w:rFonts w:ascii="Arial Narrow" w:hAnsi="Arial Narrow" w:cs="Arial"/>
                <w:sz w:val="20"/>
                <w:szCs w:val="20"/>
              </w:rPr>
              <w:t>Layanan</w:t>
            </w:r>
            <w:r w:rsidRPr="00881A62">
              <w:rPr>
                <w:rFonts w:ascii="Arial Narrow" w:hAnsi="Arial Narrow" w:cs="Arial"/>
                <w:sz w:val="20"/>
                <w:szCs w:val="20"/>
              </w:rPr>
              <w:t xml:space="preserve"> ini.</w:t>
            </w: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t>Article 10 - Termination of Service Contract Agreement</w:t>
            </w:r>
          </w:p>
          <w:p w:rsidR="00E22D04" w:rsidRPr="00881A62" w:rsidRDefault="00A33BBE">
            <w:pPr>
              <w:numPr>
                <w:ilvl w:val="0"/>
                <w:numId w:val="21"/>
              </w:numPr>
              <w:tabs>
                <w:tab w:val="left" w:pos="418"/>
              </w:tabs>
              <w:ind w:left="418"/>
              <w:jc w:val="both"/>
              <w:rPr>
                <w:rFonts w:ascii="Arial Narrow" w:hAnsi="Arial Narrow" w:cs="Arial"/>
                <w:sz w:val="20"/>
                <w:szCs w:val="20"/>
              </w:rPr>
            </w:pPr>
            <w:r w:rsidRPr="00881A62">
              <w:rPr>
                <w:rFonts w:ascii="Arial Narrow" w:hAnsi="Arial Narrow" w:cs="Arial"/>
                <w:sz w:val="20"/>
                <w:szCs w:val="20"/>
              </w:rPr>
              <w:t>BIZNET</w:t>
            </w:r>
            <w:r w:rsidR="00731C97" w:rsidRPr="00881A62">
              <w:rPr>
                <w:rFonts w:ascii="Arial Narrow" w:hAnsi="Arial Narrow" w:cs="Arial"/>
                <w:sz w:val="20"/>
                <w:szCs w:val="20"/>
              </w:rPr>
              <w:t xml:space="preserve"> </w:t>
            </w:r>
            <w:r w:rsidRPr="00881A62">
              <w:rPr>
                <w:rFonts w:ascii="Arial Narrow" w:hAnsi="Arial Narrow" w:cs="Arial"/>
                <w:sz w:val="20"/>
                <w:szCs w:val="20"/>
              </w:rPr>
              <w:t>has right to terminate the service, if until 7 (seven) days from the due date, CUSTOMER neglected his obligation to pay, without any confirmation.</w:t>
            </w:r>
          </w:p>
          <w:p w:rsidR="009533E5" w:rsidRPr="00881A62" w:rsidRDefault="009533E5" w:rsidP="004D6E3B">
            <w:pPr>
              <w:tabs>
                <w:tab w:val="left" w:pos="418"/>
                <w:tab w:val="left" w:pos="720"/>
              </w:tabs>
              <w:jc w:val="both"/>
              <w:rPr>
                <w:rFonts w:ascii="Arial Narrow" w:hAnsi="Arial Narrow" w:cs="Arial"/>
                <w:sz w:val="20"/>
                <w:szCs w:val="20"/>
              </w:rPr>
            </w:pPr>
          </w:p>
          <w:p w:rsidR="00E22D04" w:rsidRPr="00881A62" w:rsidRDefault="00A33BBE">
            <w:pPr>
              <w:numPr>
                <w:ilvl w:val="0"/>
                <w:numId w:val="21"/>
              </w:numPr>
              <w:tabs>
                <w:tab w:val="left" w:pos="418"/>
              </w:tabs>
              <w:ind w:left="418"/>
              <w:jc w:val="both"/>
              <w:rPr>
                <w:rFonts w:ascii="Arial Narrow" w:hAnsi="Arial Narrow" w:cs="Arial"/>
                <w:sz w:val="20"/>
                <w:szCs w:val="20"/>
              </w:rPr>
            </w:pPr>
            <w:r w:rsidRPr="00881A62">
              <w:rPr>
                <w:rFonts w:ascii="Arial Narrow" w:hAnsi="Arial Narrow" w:cs="Arial"/>
                <w:sz w:val="20"/>
                <w:szCs w:val="20"/>
              </w:rPr>
              <w:t>This Contract will be terminated if BIZNET</w:t>
            </w:r>
            <w:r w:rsidR="00731C97" w:rsidRPr="00881A62">
              <w:rPr>
                <w:rFonts w:ascii="Arial Narrow" w:hAnsi="Arial Narrow" w:cs="Arial"/>
                <w:sz w:val="20"/>
                <w:szCs w:val="20"/>
              </w:rPr>
              <w:t xml:space="preserve"> </w:t>
            </w:r>
            <w:r w:rsidRPr="00881A62">
              <w:rPr>
                <w:rFonts w:ascii="Arial Narrow" w:hAnsi="Arial Narrow" w:cs="Arial"/>
                <w:sz w:val="20"/>
                <w:szCs w:val="20"/>
              </w:rPr>
              <w:t>disc</w:t>
            </w:r>
            <w:r w:rsidR="00731C97" w:rsidRPr="00881A62">
              <w:rPr>
                <w:rFonts w:ascii="Arial Narrow" w:hAnsi="Arial Narrow" w:cs="Arial"/>
                <w:sz w:val="20"/>
                <w:szCs w:val="20"/>
              </w:rPr>
              <w:t xml:space="preserve">onnect and/or dismantle BIZNET </w:t>
            </w:r>
            <w:r w:rsidRPr="00881A62">
              <w:rPr>
                <w:rFonts w:ascii="Arial Narrow" w:hAnsi="Arial Narrow" w:cs="Arial"/>
                <w:sz w:val="20"/>
                <w:szCs w:val="20"/>
              </w:rPr>
              <w:t>facility pursuant to Article 3.</w:t>
            </w:r>
          </w:p>
          <w:p w:rsidR="009533E5" w:rsidRPr="00881A62" w:rsidRDefault="009533E5" w:rsidP="004D6E3B">
            <w:pPr>
              <w:tabs>
                <w:tab w:val="left" w:pos="418"/>
                <w:tab w:val="left" w:pos="720"/>
              </w:tabs>
              <w:jc w:val="both"/>
              <w:rPr>
                <w:rFonts w:ascii="Arial Narrow" w:hAnsi="Arial Narrow" w:cs="Arial"/>
                <w:sz w:val="20"/>
                <w:szCs w:val="20"/>
              </w:rPr>
            </w:pPr>
          </w:p>
          <w:p w:rsidR="00E22D04" w:rsidRPr="00881A62" w:rsidRDefault="00A33BBE">
            <w:pPr>
              <w:numPr>
                <w:ilvl w:val="0"/>
                <w:numId w:val="21"/>
              </w:numPr>
              <w:tabs>
                <w:tab w:val="left" w:pos="418"/>
              </w:tabs>
              <w:ind w:left="418"/>
              <w:jc w:val="both"/>
              <w:rPr>
                <w:rFonts w:ascii="Arial Narrow" w:hAnsi="Arial Narrow" w:cs="Arial"/>
                <w:sz w:val="20"/>
                <w:szCs w:val="20"/>
              </w:rPr>
            </w:pPr>
            <w:r w:rsidRPr="00881A62">
              <w:rPr>
                <w:rFonts w:ascii="Arial Narrow" w:hAnsi="Arial Narrow" w:cs="Arial"/>
                <w:sz w:val="20"/>
                <w:szCs w:val="20"/>
              </w:rPr>
              <w:t>If CUSTOMER terminates the Service, as of any cause prior to the expiry of the initial services period or during its extension period pursuant to Article 3, CUSTOMER agrees to pay the monthly fee for the remaining period including applicable de-installation fee.</w:t>
            </w:r>
          </w:p>
          <w:p w:rsidR="009533E5" w:rsidRPr="00881A62" w:rsidRDefault="009533E5" w:rsidP="004D6E3B">
            <w:pPr>
              <w:tabs>
                <w:tab w:val="left" w:pos="418"/>
                <w:tab w:val="left" w:pos="720"/>
              </w:tabs>
              <w:jc w:val="both"/>
              <w:rPr>
                <w:rFonts w:ascii="Arial Narrow" w:hAnsi="Arial Narrow" w:cs="Arial"/>
                <w:sz w:val="20"/>
                <w:szCs w:val="20"/>
              </w:rPr>
            </w:pPr>
          </w:p>
          <w:p w:rsidR="00E22D04" w:rsidRPr="00881A62" w:rsidRDefault="00A33BBE">
            <w:pPr>
              <w:numPr>
                <w:ilvl w:val="0"/>
                <w:numId w:val="21"/>
              </w:numPr>
              <w:tabs>
                <w:tab w:val="left" w:pos="418"/>
              </w:tabs>
              <w:ind w:left="418"/>
              <w:jc w:val="both"/>
              <w:rPr>
                <w:rFonts w:ascii="Arial Narrow" w:hAnsi="Arial Narrow" w:cs="Arial"/>
                <w:sz w:val="20"/>
                <w:szCs w:val="20"/>
              </w:rPr>
            </w:pPr>
            <w:r w:rsidRPr="00881A62">
              <w:rPr>
                <w:rFonts w:ascii="Arial Narrow" w:hAnsi="Arial Narrow" w:cs="Arial"/>
                <w:sz w:val="20"/>
                <w:szCs w:val="20"/>
              </w:rPr>
              <w:t>Any outstanding balance including all remaining monthly fees shall be paid settled on the date of termination.</w:t>
            </w:r>
          </w:p>
          <w:p w:rsidR="009533E5" w:rsidRPr="00881A62" w:rsidRDefault="009533E5" w:rsidP="004D6E3B">
            <w:pPr>
              <w:tabs>
                <w:tab w:val="left" w:pos="418"/>
                <w:tab w:val="left" w:pos="720"/>
              </w:tabs>
              <w:jc w:val="both"/>
              <w:rPr>
                <w:rFonts w:ascii="Arial Narrow" w:hAnsi="Arial Narrow" w:cs="Arial"/>
                <w:sz w:val="20"/>
                <w:szCs w:val="20"/>
              </w:rPr>
            </w:pPr>
          </w:p>
          <w:p w:rsidR="00E22D04" w:rsidRPr="00881A62" w:rsidRDefault="00A33BBE">
            <w:pPr>
              <w:numPr>
                <w:ilvl w:val="0"/>
                <w:numId w:val="21"/>
              </w:numPr>
              <w:tabs>
                <w:tab w:val="left" w:pos="418"/>
              </w:tabs>
              <w:ind w:left="418"/>
              <w:jc w:val="both"/>
              <w:rPr>
                <w:rFonts w:ascii="Arial Narrow" w:hAnsi="Arial Narrow" w:cs="Arial"/>
                <w:sz w:val="20"/>
                <w:szCs w:val="20"/>
              </w:rPr>
            </w:pPr>
            <w:r w:rsidRPr="00881A62">
              <w:rPr>
                <w:rFonts w:ascii="Arial Narrow" w:hAnsi="Arial Narrow" w:cs="Arial"/>
                <w:sz w:val="20"/>
                <w:szCs w:val="20"/>
              </w:rPr>
              <w:t>Both parties agrees to waive provision of Article 1266 of the Indonesian Civil Code, there termination of this contract shall be final entirely by written notification to the other party in accordance with the terms and conditions of this Service Contract Agreement.</w:t>
            </w:r>
          </w:p>
        </w:tc>
      </w:tr>
      <w:tr w:rsidR="00E22D04" w:rsidRPr="00881A62" w:rsidTr="00C51C5C">
        <w:tc>
          <w:tcPr>
            <w:tcW w:w="5338" w:type="dxa"/>
          </w:tcPr>
          <w:p w:rsidR="00E22D04" w:rsidRPr="00881A62" w:rsidRDefault="00D36765">
            <w:pPr>
              <w:rPr>
                <w:rFonts w:ascii="Arial Narrow" w:hAnsi="Arial Narrow" w:cs="Arial"/>
                <w:sz w:val="20"/>
                <w:szCs w:val="20"/>
              </w:rPr>
            </w:pPr>
            <w:r w:rsidRPr="00881A62">
              <w:rPr>
                <w:rFonts w:ascii="Arial Narrow" w:hAnsi="Arial Narrow" w:cs="Arial"/>
                <w:sz w:val="20"/>
                <w:szCs w:val="20"/>
              </w:rPr>
              <w:t>Pasal 11 – Keadaan Kahar</w:t>
            </w:r>
          </w:p>
          <w:p w:rsidR="00E22D04" w:rsidRPr="00881A62" w:rsidRDefault="00A33BBE" w:rsidP="0075602A">
            <w:pPr>
              <w:tabs>
                <w:tab w:val="center" w:pos="4320"/>
                <w:tab w:val="right" w:pos="8640"/>
              </w:tabs>
              <w:jc w:val="both"/>
              <w:rPr>
                <w:rFonts w:ascii="Arial Narrow" w:hAnsi="Arial Narrow" w:cs="Arial"/>
                <w:sz w:val="20"/>
                <w:szCs w:val="20"/>
              </w:rPr>
            </w:pPr>
            <w:r w:rsidRPr="00881A62">
              <w:rPr>
                <w:rFonts w:ascii="Arial Narrow" w:hAnsi="Arial Narrow" w:cs="Arial"/>
                <w:sz w:val="20"/>
                <w:szCs w:val="20"/>
              </w:rPr>
              <w:t>Bilamana dalam menjalankan kewajiban yang tertera dalam Kontrak ini tidak dapat dilaksanakan, terhambat atau terganggu oleh sebab, akibat atau kondisi yang berada diluar kendali, BIZNET wajib memberitahukan keadaan tersebut secepatnya kepada PELANGGAN dan dapat dibebaskan dari seluruh atau sebagian kewajiban yang harus dilakukan, sepanjang hal tersebut diakibatkan oleh hambatan atau gangguan tersebut. Dalam masa tidak terlaksananya kewajiban tersebut, seluruh biaya dan tagihan yang berkaitan dengan layanan yang diberikan dapat ditangguhkan.</w:t>
            </w:r>
          </w:p>
        </w:tc>
        <w:tc>
          <w:tcPr>
            <w:tcW w:w="5338" w:type="dxa"/>
          </w:tcPr>
          <w:p w:rsidR="00E22D04" w:rsidRPr="00881A62" w:rsidRDefault="00A33BBE">
            <w:pPr>
              <w:jc w:val="right"/>
              <w:rPr>
                <w:rFonts w:ascii="Arial Narrow" w:hAnsi="Arial Narrow" w:cs="Arial"/>
                <w:sz w:val="20"/>
                <w:szCs w:val="20"/>
              </w:rPr>
            </w:pPr>
            <w:r w:rsidRPr="00881A62">
              <w:rPr>
                <w:rFonts w:ascii="Arial Narrow" w:hAnsi="Arial Narrow" w:cs="Arial"/>
                <w:sz w:val="20"/>
                <w:szCs w:val="20"/>
              </w:rPr>
              <w:t>Article 11 - Force Majeure</w:t>
            </w:r>
          </w:p>
          <w:p w:rsidR="00E22D04" w:rsidRPr="00881A62" w:rsidRDefault="00A33BBE">
            <w:pPr>
              <w:tabs>
                <w:tab w:val="center" w:pos="4320"/>
                <w:tab w:val="right" w:pos="8640"/>
              </w:tabs>
              <w:jc w:val="both"/>
              <w:rPr>
                <w:rFonts w:ascii="Arial Narrow" w:hAnsi="Arial Narrow" w:cs="Arial"/>
                <w:sz w:val="20"/>
                <w:szCs w:val="20"/>
              </w:rPr>
            </w:pPr>
            <w:r w:rsidRPr="00881A62">
              <w:rPr>
                <w:rFonts w:ascii="Arial Narrow" w:hAnsi="Arial Narrow" w:cs="Arial"/>
                <w:sz w:val="20"/>
                <w:szCs w:val="20"/>
              </w:rPr>
              <w:t>If performance of this Contract any obligation hereunder, is prevented, restricted or interfered with by any act or condition beyond the reasonable control, BIZNET will give prompt notice to CUSTOMER and be excused from such performance to the extent of such prevention, restriction or interference.  During the period of such non-performance, any and all charges, fees, or other payments arising out of or in relation to any Services not being performed will be suspended.</w:t>
            </w:r>
          </w:p>
        </w:tc>
      </w:tr>
      <w:tr w:rsidR="00E22D04" w:rsidRPr="00881A62" w:rsidTr="00C51C5C">
        <w:tc>
          <w:tcPr>
            <w:tcW w:w="5338" w:type="dxa"/>
          </w:tcPr>
          <w:p w:rsidR="00DB61D7" w:rsidRDefault="00DB61D7">
            <w:pPr>
              <w:rPr>
                <w:rFonts w:ascii="Arial Narrow" w:hAnsi="Arial Narrow" w:cs="Arial"/>
                <w:sz w:val="20"/>
                <w:szCs w:val="20"/>
              </w:rPr>
            </w:pPr>
          </w:p>
          <w:p w:rsidR="00E22D04" w:rsidRPr="00881A62" w:rsidRDefault="00A33BBE">
            <w:pPr>
              <w:rPr>
                <w:rFonts w:ascii="Arial Narrow" w:hAnsi="Arial Narrow" w:cs="Arial"/>
                <w:sz w:val="20"/>
                <w:szCs w:val="20"/>
              </w:rPr>
            </w:pPr>
            <w:r w:rsidRPr="00881A62">
              <w:rPr>
                <w:rFonts w:ascii="Arial Narrow" w:hAnsi="Arial Narrow" w:cs="Arial"/>
                <w:sz w:val="20"/>
                <w:szCs w:val="20"/>
              </w:rPr>
              <w:t xml:space="preserve">Pasal 12 - Penyelesaian Perselisihan </w:t>
            </w:r>
          </w:p>
          <w:p w:rsidR="00F40E8F" w:rsidRPr="004D6E3B" w:rsidRDefault="00A33BBE" w:rsidP="004D6E3B">
            <w:pPr>
              <w:numPr>
                <w:ilvl w:val="0"/>
                <w:numId w:val="2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Apabila t</w:t>
            </w:r>
            <w:r w:rsidR="00F40E8F" w:rsidRPr="00881A62">
              <w:rPr>
                <w:rFonts w:ascii="Arial Narrow" w:hAnsi="Arial Narrow" w:cs="Arial"/>
                <w:sz w:val="20"/>
                <w:szCs w:val="20"/>
              </w:rPr>
              <w:t>erjadi perselisihan antara Para Pihak</w:t>
            </w:r>
            <w:r w:rsidRPr="00881A62">
              <w:rPr>
                <w:rFonts w:ascii="Arial Narrow" w:hAnsi="Arial Narrow" w:cs="Arial"/>
                <w:sz w:val="20"/>
                <w:szCs w:val="20"/>
              </w:rPr>
              <w:t xml:space="preserve"> yang berhubungan dengan kontrak ini maka akan diselesaikan melalui musyawarah.</w:t>
            </w:r>
          </w:p>
          <w:p w:rsidR="004D6E3B" w:rsidRDefault="004D6E3B" w:rsidP="004D6E3B">
            <w:pPr>
              <w:tabs>
                <w:tab w:val="left" w:pos="360"/>
                <w:tab w:val="left" w:pos="720"/>
              </w:tabs>
              <w:ind w:left="360"/>
              <w:jc w:val="both"/>
              <w:rPr>
                <w:rFonts w:ascii="Arial Narrow" w:hAnsi="Arial Narrow" w:cs="Arial"/>
                <w:sz w:val="20"/>
                <w:szCs w:val="20"/>
              </w:rPr>
            </w:pPr>
          </w:p>
          <w:p w:rsidR="00E22D04" w:rsidRPr="004D6E3B" w:rsidRDefault="00A33BBE" w:rsidP="004D6E3B">
            <w:pPr>
              <w:numPr>
                <w:ilvl w:val="0"/>
                <w:numId w:val="2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Apabila penyelesaian melalui musyawarah tidak bisa tercapai maka </w:t>
            </w:r>
            <w:r w:rsidR="00F40E8F" w:rsidRPr="00881A62">
              <w:rPr>
                <w:rFonts w:ascii="Arial Narrow" w:hAnsi="Arial Narrow" w:cs="Arial"/>
                <w:sz w:val="20"/>
                <w:szCs w:val="20"/>
              </w:rPr>
              <w:t>Para Pihak</w:t>
            </w:r>
            <w:r w:rsidRPr="00881A62">
              <w:rPr>
                <w:rFonts w:ascii="Arial Narrow" w:hAnsi="Arial Narrow" w:cs="Arial"/>
                <w:sz w:val="20"/>
                <w:szCs w:val="20"/>
              </w:rPr>
              <w:t xml:space="preserve"> sepakat untuk menyelesaikannya melalui Badan Arbitrase Nasional Indonesia (BANI), dengan mengikuti semua peraturan atau prosedur BANI berdasarkan ketentuan hukum negara Republik Indonesia. </w:t>
            </w:r>
          </w:p>
          <w:p w:rsidR="00E22D04" w:rsidRPr="00881A62" w:rsidRDefault="00A33BBE">
            <w:pPr>
              <w:numPr>
                <w:ilvl w:val="0"/>
                <w:numId w:val="22"/>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Selama Proses penyelesaian oleh BANI maka Hak Dan kewajiban Para Pihak akan tetap dilaksanakan hingga BANI mengeluarkan putusan yang mempunyai kekuatan hukum yang tetap.</w:t>
            </w:r>
          </w:p>
          <w:p w:rsidR="00D36765" w:rsidRPr="00881A62" w:rsidRDefault="00D36765" w:rsidP="009533E5">
            <w:pPr>
              <w:tabs>
                <w:tab w:val="left" w:pos="360"/>
                <w:tab w:val="left" w:pos="720"/>
              </w:tabs>
              <w:jc w:val="both"/>
              <w:rPr>
                <w:rFonts w:ascii="Arial Narrow" w:hAnsi="Arial Narrow" w:cs="Arial"/>
                <w:sz w:val="20"/>
                <w:szCs w:val="20"/>
              </w:rPr>
            </w:pPr>
          </w:p>
          <w:p w:rsidR="00D36765" w:rsidRPr="00881A62" w:rsidRDefault="00D36765" w:rsidP="00D36765">
            <w:pPr>
              <w:pStyle w:val="NoSpacing2"/>
              <w:rPr>
                <w:rFonts w:ascii="Arial Narrow" w:hAnsi="Arial Narrow" w:cs="Arial"/>
                <w:sz w:val="20"/>
                <w:szCs w:val="20"/>
              </w:rPr>
            </w:pPr>
            <w:r w:rsidRPr="00881A62">
              <w:rPr>
                <w:rFonts w:ascii="Arial Narrow" w:hAnsi="Arial Narrow" w:cs="Arial"/>
                <w:sz w:val="20"/>
                <w:szCs w:val="20"/>
              </w:rPr>
              <w:t>Pasal 13 - Jaminan Dan Pembatasan Tanggung Jawab</w:t>
            </w:r>
          </w:p>
          <w:p w:rsidR="00D36765" w:rsidRPr="00881A62" w:rsidRDefault="00F40E8F" w:rsidP="00D36765">
            <w:pPr>
              <w:pStyle w:val="NoSpacing2"/>
              <w:numPr>
                <w:ilvl w:val="0"/>
                <w:numId w:val="28"/>
              </w:numPr>
              <w:tabs>
                <w:tab w:val="left" w:pos="446"/>
              </w:tabs>
              <w:ind w:left="446" w:hanging="446"/>
              <w:jc w:val="both"/>
              <w:rPr>
                <w:rFonts w:ascii="Arial Narrow" w:hAnsi="Arial Narrow" w:cs="Arial"/>
                <w:sz w:val="20"/>
                <w:szCs w:val="20"/>
              </w:rPr>
            </w:pPr>
            <w:r w:rsidRPr="00881A62">
              <w:rPr>
                <w:rFonts w:ascii="Arial Narrow" w:hAnsi="Arial Narrow" w:cs="Arial"/>
                <w:sz w:val="20"/>
                <w:szCs w:val="20"/>
              </w:rPr>
              <w:t>PELANGGAN</w:t>
            </w:r>
            <w:r w:rsidR="00D36765" w:rsidRPr="00881A62">
              <w:rPr>
                <w:rFonts w:ascii="Arial Narrow" w:hAnsi="Arial Narrow" w:cs="Arial"/>
                <w:sz w:val="20"/>
                <w:szCs w:val="20"/>
              </w:rPr>
              <w:t xml:space="preserve"> menyatakan dan menjamin telah mematuhi dan akan tetap mematuhi peraturan perundang-undangan Indonesia sehubungan dengan penerimaan Layanan.</w:t>
            </w:r>
          </w:p>
          <w:p w:rsidR="00D36765" w:rsidRPr="00881A62" w:rsidRDefault="00F40E8F" w:rsidP="00D36765">
            <w:pPr>
              <w:pStyle w:val="NoSpacing2"/>
              <w:numPr>
                <w:ilvl w:val="0"/>
                <w:numId w:val="28"/>
              </w:numPr>
              <w:tabs>
                <w:tab w:val="left" w:pos="446"/>
              </w:tabs>
              <w:ind w:left="446" w:hanging="446"/>
              <w:jc w:val="both"/>
              <w:rPr>
                <w:rFonts w:ascii="Arial Narrow" w:hAnsi="Arial Narrow" w:cs="Arial"/>
                <w:sz w:val="20"/>
                <w:szCs w:val="20"/>
              </w:rPr>
            </w:pPr>
            <w:r w:rsidRPr="00881A62">
              <w:rPr>
                <w:rFonts w:ascii="Arial Narrow" w:hAnsi="Arial Narrow" w:cs="Arial"/>
                <w:sz w:val="20"/>
                <w:szCs w:val="20"/>
              </w:rPr>
              <w:t>PELANGGAN</w:t>
            </w:r>
            <w:r w:rsidR="00D36765" w:rsidRPr="00881A62">
              <w:rPr>
                <w:rFonts w:ascii="Arial Narrow" w:hAnsi="Arial Narrow" w:cs="Arial"/>
                <w:sz w:val="20"/>
                <w:szCs w:val="20"/>
              </w:rPr>
              <w:t xml:space="preserve"> menjamin kebenaran dan keabsahan data dan informasi yang ada didalam Formulir Berlangganan.</w:t>
            </w:r>
          </w:p>
          <w:p w:rsidR="00D36765" w:rsidRPr="00881A62" w:rsidRDefault="00D36765" w:rsidP="00D36765">
            <w:pPr>
              <w:pStyle w:val="NoSpacing2"/>
              <w:numPr>
                <w:ilvl w:val="0"/>
                <w:numId w:val="28"/>
              </w:numPr>
              <w:tabs>
                <w:tab w:val="left" w:pos="446"/>
              </w:tabs>
              <w:ind w:left="446" w:hanging="446"/>
              <w:jc w:val="both"/>
              <w:rPr>
                <w:rFonts w:ascii="Arial Narrow" w:hAnsi="Arial Narrow" w:cs="Arial"/>
                <w:sz w:val="20"/>
                <w:szCs w:val="20"/>
              </w:rPr>
            </w:pPr>
            <w:r w:rsidRPr="00881A62">
              <w:rPr>
                <w:rFonts w:ascii="Arial Narrow" w:hAnsi="Arial Narrow" w:cs="Arial"/>
                <w:sz w:val="20"/>
                <w:szCs w:val="20"/>
              </w:rPr>
              <w:t xml:space="preserve">Kecuali sebagaimana dinyatakan lain dalam Perjanjian ini, </w:t>
            </w:r>
            <w:r w:rsidR="00F40E8F" w:rsidRPr="00881A62">
              <w:rPr>
                <w:rFonts w:ascii="Arial Narrow" w:hAnsi="Arial Narrow" w:cs="Arial"/>
                <w:sz w:val="20"/>
                <w:szCs w:val="20"/>
              </w:rPr>
              <w:t>BIZNET</w:t>
            </w:r>
            <w:r w:rsidRPr="00881A62">
              <w:rPr>
                <w:rFonts w:ascii="Arial Narrow" w:hAnsi="Arial Narrow" w:cs="Arial"/>
                <w:sz w:val="20"/>
                <w:szCs w:val="20"/>
              </w:rPr>
              <w:t xml:space="preserve"> tidak membuat dan dengan ini menolak semua jaminan termasuk namun tidak terbatas pada jaminan tegas, tersirat maupun yang diberikan berdasarkan peraturan perundang-undangan bahwa layanan akan diberikan tanpa gangguan, bebas dari kesalahan, atau aman secara penuh dan jaminan tersirat mengenai kelayakan untuk diperdagangkan (</w:t>
            </w:r>
            <w:r w:rsidRPr="00881A62">
              <w:rPr>
                <w:rFonts w:ascii="Arial Narrow" w:hAnsi="Arial Narrow" w:cs="Arial"/>
                <w:i/>
                <w:sz w:val="20"/>
                <w:szCs w:val="20"/>
              </w:rPr>
              <w:t>merchantability</w:t>
            </w:r>
            <w:r w:rsidRPr="00881A62">
              <w:rPr>
                <w:rFonts w:ascii="Arial Narrow" w:hAnsi="Arial Narrow" w:cs="Arial"/>
                <w:sz w:val="20"/>
                <w:szCs w:val="20"/>
              </w:rPr>
              <w:t xml:space="preserve">) atau kualitas yang memuaskan, kelayakan untuk tujuan tertentu dan tidak dilakukannya pelanggaran suatu hak kekayaan intelektual pihak ketiga. Semua layanan diberikan atas dasar seperti “apa adanya”, “sebagaimana yang tersedia”, dan penggunaan Layanan dan Fasilitas oleh </w:t>
            </w:r>
            <w:r w:rsidR="00F40E8F" w:rsidRPr="00881A62">
              <w:rPr>
                <w:rFonts w:ascii="Arial Narrow" w:hAnsi="Arial Narrow" w:cs="Arial"/>
                <w:sz w:val="20"/>
                <w:szCs w:val="20"/>
              </w:rPr>
              <w:t>PELANGGAN</w:t>
            </w:r>
            <w:r w:rsidRPr="00881A62">
              <w:rPr>
                <w:rFonts w:ascii="Arial Narrow" w:hAnsi="Arial Narrow" w:cs="Arial"/>
                <w:sz w:val="20"/>
                <w:szCs w:val="20"/>
              </w:rPr>
              <w:t xml:space="preserve"> semata-mata menjadi resikonya sendiri.</w:t>
            </w:r>
          </w:p>
          <w:p w:rsidR="00D36765" w:rsidRPr="00881A62" w:rsidRDefault="00D36765" w:rsidP="00D36765">
            <w:pPr>
              <w:tabs>
                <w:tab w:val="left" w:pos="360"/>
                <w:tab w:val="left" w:pos="720"/>
              </w:tabs>
              <w:ind w:left="360"/>
              <w:jc w:val="both"/>
              <w:rPr>
                <w:rFonts w:ascii="Arial Narrow" w:hAnsi="Arial Narrow" w:cs="Arial"/>
                <w:sz w:val="20"/>
                <w:szCs w:val="20"/>
              </w:rPr>
            </w:pPr>
            <w:r w:rsidRPr="00881A62">
              <w:rPr>
                <w:rFonts w:ascii="Arial Narrow" w:eastAsia="Calibri" w:hAnsi="Arial Narrow" w:cs="Arial"/>
                <w:sz w:val="20"/>
                <w:szCs w:val="20"/>
              </w:rPr>
              <w:t xml:space="preserve">Terlepas dari segala ketentuan yang dinyatakan lain dalam Perjanjian ini, dalam keadaan apapun masing-masing pihak tidak bertanggung jawab kepada pihak lainnya atas (i) hilangnya laba; (ii) hilangnya transaksi usaha; (iii) hilangnya pendapatan (kecuali bahwa </w:t>
            </w:r>
            <w:r w:rsidR="00F40E8F" w:rsidRPr="00881A62">
              <w:rPr>
                <w:rFonts w:ascii="Arial Narrow" w:eastAsia="Calibri" w:hAnsi="Arial Narrow" w:cs="Arial"/>
                <w:sz w:val="20"/>
                <w:szCs w:val="20"/>
              </w:rPr>
              <w:t>PELANGGAN</w:t>
            </w:r>
            <w:r w:rsidRPr="00881A62">
              <w:rPr>
                <w:rFonts w:ascii="Arial Narrow" w:eastAsia="Calibri" w:hAnsi="Arial Narrow" w:cs="Arial"/>
                <w:sz w:val="20"/>
                <w:szCs w:val="20"/>
              </w:rPr>
              <w:t xml:space="preserve"> bertanggung jawab atas segala biaya Layanan atau jumlah lainnya yang wajib dibayarkan kepada </w:t>
            </w:r>
            <w:r w:rsidR="00F40E8F" w:rsidRPr="00881A62">
              <w:rPr>
                <w:rFonts w:ascii="Arial Narrow" w:eastAsia="Calibri" w:hAnsi="Arial Narrow" w:cs="Arial"/>
                <w:sz w:val="20"/>
                <w:szCs w:val="20"/>
              </w:rPr>
              <w:t xml:space="preserve">BIZNET </w:t>
            </w:r>
            <w:r w:rsidRPr="00881A62">
              <w:rPr>
                <w:rFonts w:ascii="Arial Narrow" w:eastAsia="Calibri" w:hAnsi="Arial Narrow" w:cs="Arial"/>
                <w:sz w:val="20"/>
                <w:szCs w:val="20"/>
              </w:rPr>
              <w:t xml:space="preserve">berdasarkan Perjanjian ini); (iv) hilangnya data atau gangguan atau rusaknya data; (v) segala kerusakan yang bersifat konsekuensial atau tidak langsung; atau (vi) segala ganti rugi yang bersifat insidentil, khusus, ganti rugi atas kegagalan suatu pihak, maupun ganti rugi untuk efek jera (jika berlaku), </w:t>
            </w:r>
            <w:r w:rsidRPr="00881A62">
              <w:rPr>
                <w:rFonts w:ascii="Arial Narrow" w:eastAsia="Calibri" w:hAnsi="Arial Narrow" w:cs="Arial"/>
                <w:sz w:val="20"/>
                <w:szCs w:val="20"/>
              </w:rPr>
              <w:lastRenderedPageBreak/>
              <w:t>bahkan jika diberitahukan mengenai kemungkinan adanya ganti rugi tersebut.</w:t>
            </w:r>
          </w:p>
          <w:p w:rsidR="00E22D04" w:rsidRPr="00881A62" w:rsidRDefault="00E22D04">
            <w:pPr>
              <w:tabs>
                <w:tab w:val="center" w:pos="4320"/>
                <w:tab w:val="right" w:pos="8640"/>
              </w:tabs>
              <w:rPr>
                <w:rFonts w:ascii="Arial Narrow" w:hAnsi="Arial Narrow" w:cs="Arial"/>
                <w:sz w:val="20"/>
                <w:szCs w:val="20"/>
              </w:rPr>
            </w:pPr>
          </w:p>
        </w:tc>
        <w:tc>
          <w:tcPr>
            <w:tcW w:w="5338" w:type="dxa"/>
          </w:tcPr>
          <w:p w:rsidR="00DB61D7" w:rsidRDefault="00DB61D7">
            <w:pPr>
              <w:jc w:val="right"/>
              <w:rPr>
                <w:rFonts w:ascii="Arial Narrow" w:hAnsi="Arial Narrow" w:cs="Arial"/>
                <w:sz w:val="20"/>
                <w:szCs w:val="20"/>
              </w:rPr>
            </w:pPr>
          </w:p>
          <w:p w:rsidR="00E22D04" w:rsidRPr="00881A62" w:rsidRDefault="00A33BBE" w:rsidP="00DB61D7">
            <w:pPr>
              <w:jc w:val="right"/>
              <w:rPr>
                <w:rFonts w:ascii="Arial Narrow" w:hAnsi="Arial Narrow" w:cs="Arial"/>
                <w:sz w:val="20"/>
                <w:szCs w:val="20"/>
              </w:rPr>
            </w:pPr>
            <w:r w:rsidRPr="00881A62">
              <w:rPr>
                <w:rFonts w:ascii="Arial Narrow" w:hAnsi="Arial Narrow" w:cs="Arial"/>
                <w:sz w:val="20"/>
                <w:szCs w:val="20"/>
              </w:rPr>
              <w:t>Article 12 - Settlement of Dispute</w:t>
            </w:r>
          </w:p>
          <w:p w:rsidR="009533E5" w:rsidRPr="004D6E3B" w:rsidRDefault="00A33BBE" w:rsidP="004D6E3B">
            <w:pPr>
              <w:numPr>
                <w:ilvl w:val="0"/>
                <w:numId w:val="2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 xml:space="preserve">Should there be any dispute between the </w:t>
            </w:r>
            <w:r w:rsidR="00F40E8F" w:rsidRPr="00881A62">
              <w:rPr>
                <w:rFonts w:ascii="Arial Narrow" w:hAnsi="Arial Narrow" w:cs="Arial"/>
                <w:sz w:val="20"/>
                <w:szCs w:val="20"/>
              </w:rPr>
              <w:t>Parties</w:t>
            </w:r>
            <w:r w:rsidRPr="00881A62">
              <w:rPr>
                <w:rFonts w:ascii="Arial Narrow" w:hAnsi="Arial Narrow" w:cs="Arial"/>
                <w:sz w:val="20"/>
                <w:szCs w:val="20"/>
              </w:rPr>
              <w:t>, which related to this Agreement, the Parties agree to settle the dispute through amicable discussion.</w:t>
            </w:r>
          </w:p>
          <w:p w:rsidR="00E22D04" w:rsidRPr="00881A62" w:rsidRDefault="00A33BBE">
            <w:pPr>
              <w:numPr>
                <w:ilvl w:val="0"/>
                <w:numId w:val="2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In the event the dispute cannot resolve through amicable discussion the Parties agree to settle through Indonesian Na</w:t>
            </w:r>
            <w:r w:rsidR="009533E5" w:rsidRPr="00881A62">
              <w:rPr>
                <w:rFonts w:ascii="Arial Narrow" w:hAnsi="Arial Narrow" w:cs="Arial"/>
                <w:sz w:val="20"/>
                <w:szCs w:val="20"/>
              </w:rPr>
              <w:t>tional Arbitration Board (BANI)</w:t>
            </w:r>
            <w:r w:rsidRPr="00881A62">
              <w:rPr>
                <w:rFonts w:ascii="Arial Narrow" w:hAnsi="Arial Narrow" w:cs="Arial"/>
                <w:sz w:val="20"/>
                <w:szCs w:val="20"/>
              </w:rPr>
              <w:t xml:space="preserve"> according to procedural rules of BANI with based on Republic of Indonesian’s Rules.</w:t>
            </w:r>
          </w:p>
          <w:p w:rsidR="009533E5" w:rsidRPr="00881A62" w:rsidRDefault="009533E5" w:rsidP="004D6E3B">
            <w:pPr>
              <w:tabs>
                <w:tab w:val="left" w:pos="418"/>
                <w:tab w:val="left" w:pos="720"/>
              </w:tabs>
              <w:jc w:val="both"/>
              <w:rPr>
                <w:rFonts w:ascii="Arial Narrow" w:hAnsi="Arial Narrow" w:cs="Arial"/>
                <w:sz w:val="20"/>
                <w:szCs w:val="20"/>
              </w:rPr>
            </w:pPr>
          </w:p>
          <w:p w:rsidR="00E22D04" w:rsidRPr="00881A62" w:rsidRDefault="00A33BBE">
            <w:pPr>
              <w:numPr>
                <w:ilvl w:val="0"/>
                <w:numId w:val="23"/>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During the Process in BANI the right and obligation from the Parties should been fulfill until the Dispute has been settled with absolute legal effect.</w:t>
            </w:r>
          </w:p>
          <w:p w:rsidR="0080078E" w:rsidRDefault="0080078E" w:rsidP="009533E5">
            <w:pPr>
              <w:tabs>
                <w:tab w:val="left" w:pos="418"/>
                <w:tab w:val="left" w:pos="720"/>
              </w:tabs>
              <w:jc w:val="both"/>
              <w:rPr>
                <w:rFonts w:ascii="Arial Narrow" w:hAnsi="Arial Narrow" w:cs="Arial"/>
                <w:sz w:val="20"/>
                <w:szCs w:val="20"/>
              </w:rPr>
            </w:pPr>
          </w:p>
          <w:p w:rsidR="00410E18" w:rsidRPr="00881A62" w:rsidRDefault="00410E18" w:rsidP="009533E5">
            <w:pPr>
              <w:tabs>
                <w:tab w:val="left" w:pos="418"/>
                <w:tab w:val="left" w:pos="720"/>
              </w:tabs>
              <w:jc w:val="both"/>
              <w:rPr>
                <w:rFonts w:ascii="Arial Narrow" w:hAnsi="Arial Narrow" w:cs="Arial"/>
                <w:sz w:val="20"/>
                <w:szCs w:val="20"/>
              </w:rPr>
            </w:pPr>
          </w:p>
          <w:p w:rsidR="0080078E" w:rsidRPr="00881A62" w:rsidRDefault="0080078E" w:rsidP="0080078E">
            <w:pPr>
              <w:pStyle w:val="NoSpacing2"/>
              <w:jc w:val="right"/>
              <w:rPr>
                <w:rFonts w:ascii="Arial Narrow" w:hAnsi="Arial Narrow" w:cs="Arial"/>
                <w:sz w:val="20"/>
                <w:szCs w:val="20"/>
              </w:rPr>
            </w:pPr>
            <w:r w:rsidRPr="00881A62">
              <w:rPr>
                <w:rFonts w:ascii="Arial Narrow" w:hAnsi="Arial Narrow" w:cs="Arial"/>
                <w:sz w:val="20"/>
                <w:szCs w:val="20"/>
              </w:rPr>
              <w:t>Article 13 - Warranty And Limitation Of Liability</w:t>
            </w:r>
          </w:p>
          <w:p w:rsidR="0080078E" w:rsidRPr="00881A62" w:rsidRDefault="00F40E8F" w:rsidP="0080078E">
            <w:pPr>
              <w:pStyle w:val="NoSpacing2"/>
              <w:numPr>
                <w:ilvl w:val="0"/>
                <w:numId w:val="29"/>
              </w:numPr>
              <w:tabs>
                <w:tab w:val="left" w:pos="459"/>
              </w:tabs>
              <w:ind w:left="459" w:hanging="426"/>
              <w:jc w:val="both"/>
              <w:rPr>
                <w:rFonts w:ascii="Arial Narrow" w:hAnsi="Arial Narrow" w:cs="Arial"/>
                <w:sz w:val="20"/>
                <w:szCs w:val="20"/>
              </w:rPr>
            </w:pPr>
            <w:r w:rsidRPr="00881A62">
              <w:rPr>
                <w:rFonts w:ascii="Arial Narrow" w:hAnsi="Arial Narrow" w:cs="Arial"/>
                <w:sz w:val="20"/>
                <w:szCs w:val="20"/>
              </w:rPr>
              <w:t>CUSTOMER</w:t>
            </w:r>
            <w:r w:rsidR="0080078E" w:rsidRPr="00881A62">
              <w:rPr>
                <w:rFonts w:ascii="Arial Narrow" w:hAnsi="Arial Narrow" w:cs="Arial"/>
                <w:sz w:val="20"/>
                <w:szCs w:val="20"/>
              </w:rPr>
              <w:t xml:space="preserve"> represent and warrant that they have complied and will remain comply with all of Indonesian laws regarding the acceptance of the Service.</w:t>
            </w:r>
          </w:p>
          <w:p w:rsidR="0080078E" w:rsidRPr="00881A62" w:rsidRDefault="00F40E8F" w:rsidP="0080078E">
            <w:pPr>
              <w:pStyle w:val="NoSpacing2"/>
              <w:numPr>
                <w:ilvl w:val="0"/>
                <w:numId w:val="29"/>
              </w:numPr>
              <w:tabs>
                <w:tab w:val="left" w:pos="459"/>
              </w:tabs>
              <w:ind w:left="459" w:hanging="426"/>
              <w:jc w:val="both"/>
              <w:rPr>
                <w:rFonts w:ascii="Arial Narrow" w:hAnsi="Arial Narrow" w:cs="Arial"/>
                <w:sz w:val="20"/>
                <w:szCs w:val="20"/>
              </w:rPr>
            </w:pPr>
            <w:r w:rsidRPr="00881A62">
              <w:rPr>
                <w:rFonts w:ascii="Arial Narrow" w:hAnsi="Arial Narrow" w:cs="Arial"/>
                <w:sz w:val="20"/>
                <w:szCs w:val="20"/>
              </w:rPr>
              <w:t>CUSTOMER</w:t>
            </w:r>
            <w:r w:rsidR="0080078E" w:rsidRPr="00881A62">
              <w:rPr>
                <w:rFonts w:ascii="Arial Narrow" w:hAnsi="Arial Narrow" w:cs="Arial"/>
                <w:sz w:val="20"/>
                <w:szCs w:val="20"/>
              </w:rPr>
              <w:t xml:space="preserve"> warrants the truth and validity of all information contained in the Order Form.</w:t>
            </w:r>
          </w:p>
          <w:p w:rsidR="0080078E" w:rsidRPr="00881A62" w:rsidRDefault="0080078E" w:rsidP="0080078E">
            <w:pPr>
              <w:pStyle w:val="NoSpacing2"/>
              <w:numPr>
                <w:ilvl w:val="0"/>
                <w:numId w:val="29"/>
              </w:numPr>
              <w:tabs>
                <w:tab w:val="left" w:pos="459"/>
              </w:tabs>
              <w:ind w:left="459" w:hanging="426"/>
              <w:jc w:val="both"/>
              <w:rPr>
                <w:rFonts w:ascii="Arial Narrow" w:hAnsi="Arial Narrow" w:cs="Arial"/>
                <w:sz w:val="20"/>
                <w:szCs w:val="20"/>
              </w:rPr>
            </w:pPr>
            <w:r w:rsidRPr="00881A62">
              <w:rPr>
                <w:rFonts w:ascii="Arial Narrow" w:hAnsi="Arial Narrow" w:cs="Arial"/>
                <w:sz w:val="20"/>
                <w:szCs w:val="20"/>
              </w:rPr>
              <w:t xml:space="preserve">Except as otherwise set forth in this Agreement, </w:t>
            </w:r>
            <w:r w:rsidR="00F40E8F" w:rsidRPr="00881A62">
              <w:rPr>
                <w:rFonts w:ascii="Arial Narrow" w:hAnsi="Arial Narrow" w:cs="Arial"/>
                <w:sz w:val="20"/>
                <w:szCs w:val="20"/>
              </w:rPr>
              <w:t>BIZNET</w:t>
            </w:r>
            <w:r w:rsidRPr="00881A62">
              <w:rPr>
                <w:rFonts w:ascii="Arial Narrow" w:hAnsi="Arial Narrow" w:cs="Arial"/>
                <w:sz w:val="20"/>
                <w:szCs w:val="20"/>
              </w:rPr>
              <w:t xml:space="preserve"> does not make and hereby disclaims all warranties including but not limited to express, implied and statutory warranties that the services will be uninterrupted, error-free, or completely secure and the implied warranties of merchantability or satisfactory quality, fitness for a particular purpose and non-infringement of any third party's intellectual property rights. All services are provided or performed on an “as is”, “as available” basis, and customer’s use of the services is solely at its own risk.</w:t>
            </w:r>
          </w:p>
          <w:p w:rsidR="0080078E" w:rsidRPr="00881A62" w:rsidRDefault="0080078E" w:rsidP="0080078E">
            <w:pPr>
              <w:pStyle w:val="NoSpacing2"/>
              <w:tabs>
                <w:tab w:val="left" w:pos="459"/>
              </w:tabs>
              <w:jc w:val="both"/>
              <w:rPr>
                <w:rFonts w:ascii="Arial Narrow" w:hAnsi="Arial Narrow" w:cs="Arial"/>
                <w:sz w:val="20"/>
                <w:szCs w:val="20"/>
              </w:rPr>
            </w:pPr>
          </w:p>
          <w:p w:rsidR="0080078E" w:rsidRPr="00881A62" w:rsidRDefault="0080078E" w:rsidP="0080078E">
            <w:pPr>
              <w:pStyle w:val="NoSpacing2"/>
              <w:tabs>
                <w:tab w:val="left" w:pos="459"/>
              </w:tabs>
              <w:jc w:val="both"/>
              <w:rPr>
                <w:rFonts w:ascii="Arial Narrow" w:hAnsi="Arial Narrow" w:cs="Arial"/>
                <w:sz w:val="20"/>
                <w:szCs w:val="20"/>
              </w:rPr>
            </w:pPr>
          </w:p>
          <w:p w:rsidR="0080078E" w:rsidRPr="00881A62" w:rsidRDefault="0080078E" w:rsidP="0080078E">
            <w:pPr>
              <w:tabs>
                <w:tab w:val="left" w:pos="418"/>
                <w:tab w:val="left" w:pos="720"/>
              </w:tabs>
              <w:ind w:left="418"/>
              <w:jc w:val="both"/>
              <w:rPr>
                <w:rFonts w:ascii="Arial Narrow" w:hAnsi="Arial Narrow" w:cs="Arial"/>
                <w:sz w:val="20"/>
                <w:szCs w:val="20"/>
              </w:rPr>
            </w:pPr>
            <w:r w:rsidRPr="00881A62">
              <w:rPr>
                <w:rFonts w:ascii="Arial Narrow" w:eastAsia="Calibri" w:hAnsi="Arial Narrow" w:cs="Arial"/>
                <w:sz w:val="20"/>
                <w:szCs w:val="20"/>
              </w:rPr>
              <w:t xml:space="preserve">Notwithstanding anything to the contrary in this Agreement, in no event will either party be liable to the other party for (i) lost profits; (ii) loss of business transaction; (iii) loss of revenues (except that </w:t>
            </w:r>
            <w:r w:rsidR="00F40E8F" w:rsidRPr="00881A62">
              <w:rPr>
                <w:rFonts w:ascii="Arial Narrow" w:eastAsia="Calibri" w:hAnsi="Arial Narrow" w:cs="Arial"/>
                <w:sz w:val="20"/>
                <w:szCs w:val="20"/>
              </w:rPr>
              <w:t>CUSTOMER</w:t>
            </w:r>
            <w:r w:rsidRPr="00881A62">
              <w:rPr>
                <w:rFonts w:ascii="Arial Narrow" w:eastAsia="Calibri" w:hAnsi="Arial Narrow" w:cs="Arial"/>
                <w:sz w:val="20"/>
                <w:szCs w:val="20"/>
              </w:rPr>
              <w:t xml:space="preserve"> shall be liable for any service fees or other amounts owed to </w:t>
            </w:r>
            <w:r w:rsidR="00F40E8F" w:rsidRPr="00881A62">
              <w:rPr>
                <w:rFonts w:ascii="Arial Narrow" w:eastAsia="Calibri" w:hAnsi="Arial Narrow" w:cs="Arial"/>
                <w:sz w:val="20"/>
                <w:szCs w:val="20"/>
              </w:rPr>
              <w:t>BIZNET</w:t>
            </w:r>
            <w:r w:rsidRPr="00881A62">
              <w:rPr>
                <w:rFonts w:ascii="Arial Narrow" w:eastAsia="Calibri" w:hAnsi="Arial Narrow" w:cs="Arial"/>
                <w:sz w:val="20"/>
                <w:szCs w:val="20"/>
              </w:rPr>
              <w:t xml:space="preserve"> under this Agreement); (iv) loss of data or interruption or corruption of data; (v) any consequential or indirect damages; or (vi) any incidental, special, reliance, exemplary or punitive damages (if applicable), even if advised of the possibility of such damages.</w:t>
            </w:r>
          </w:p>
        </w:tc>
      </w:tr>
      <w:tr w:rsidR="00E22D04" w:rsidRPr="00881A62" w:rsidTr="00C51C5C">
        <w:tc>
          <w:tcPr>
            <w:tcW w:w="5338" w:type="dxa"/>
          </w:tcPr>
          <w:p w:rsidR="00E22D04" w:rsidRPr="00881A62" w:rsidRDefault="0080078E">
            <w:pPr>
              <w:rPr>
                <w:rFonts w:ascii="Arial Narrow" w:hAnsi="Arial Narrow" w:cs="Arial"/>
                <w:sz w:val="20"/>
                <w:szCs w:val="20"/>
              </w:rPr>
            </w:pPr>
            <w:r w:rsidRPr="00881A62">
              <w:rPr>
                <w:rFonts w:ascii="Arial Narrow" w:hAnsi="Arial Narrow" w:cs="Arial"/>
                <w:sz w:val="20"/>
                <w:szCs w:val="20"/>
              </w:rPr>
              <w:lastRenderedPageBreak/>
              <w:t>Pasal 14</w:t>
            </w:r>
            <w:r w:rsidR="00A33BBE" w:rsidRPr="00881A62">
              <w:rPr>
                <w:rFonts w:ascii="Arial Narrow" w:hAnsi="Arial Narrow" w:cs="Arial"/>
                <w:sz w:val="20"/>
                <w:szCs w:val="20"/>
              </w:rPr>
              <w:t xml:space="preserve"> - Lain-lain</w:t>
            </w:r>
          </w:p>
          <w:p w:rsidR="009533E5" w:rsidRPr="004D6E3B" w:rsidRDefault="00A33BBE" w:rsidP="004D6E3B">
            <w:pPr>
              <w:numPr>
                <w:ilvl w:val="0"/>
                <w:numId w:val="24"/>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Dengan ditandatanganinya kontrak perjanjian ini maka semua kesepakatan/perjanjian yang telah ditandatangani sebelumnya masih tetap berlaku sepanjang tidak bertentangan dengan Perjanjian ini. Apabila terdapat perbedaan isi dari kesepakatan/perjanjian sebelumnya maka isi dari perjanjian ini yang didahulukan.</w:t>
            </w:r>
          </w:p>
          <w:p w:rsidR="009533E5" w:rsidRPr="004D6E3B" w:rsidRDefault="00A33BBE" w:rsidP="009533E5">
            <w:pPr>
              <w:numPr>
                <w:ilvl w:val="0"/>
                <w:numId w:val="24"/>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Lampiran-lampiran dalam Kontrak ini merupakan bagian yang tidak dapat dipisahkan dan mempunyai kekuatan hukum yang sama</w:t>
            </w:r>
            <w:r w:rsidR="004D6E3B">
              <w:rPr>
                <w:rFonts w:ascii="Arial Narrow" w:hAnsi="Arial Narrow" w:cs="Arial"/>
                <w:sz w:val="20"/>
                <w:szCs w:val="20"/>
              </w:rPr>
              <w:t>.</w:t>
            </w:r>
          </w:p>
          <w:p w:rsidR="00E22D04" w:rsidRPr="00881A62" w:rsidRDefault="00A33BBE" w:rsidP="00410E18">
            <w:pPr>
              <w:numPr>
                <w:ilvl w:val="0"/>
                <w:numId w:val="24"/>
              </w:numPr>
              <w:tabs>
                <w:tab w:val="clear" w:pos="720"/>
                <w:tab w:val="left" w:pos="360"/>
              </w:tabs>
              <w:ind w:left="360"/>
              <w:jc w:val="both"/>
              <w:rPr>
                <w:rFonts w:ascii="Arial Narrow" w:hAnsi="Arial Narrow" w:cs="Arial"/>
                <w:sz w:val="20"/>
                <w:szCs w:val="20"/>
              </w:rPr>
            </w:pPr>
            <w:r w:rsidRPr="00881A62">
              <w:rPr>
                <w:rFonts w:ascii="Arial Narrow" w:hAnsi="Arial Narrow" w:cs="Arial"/>
                <w:sz w:val="20"/>
                <w:szCs w:val="20"/>
              </w:rPr>
              <w:t xml:space="preserve">Bila terjadi perbedaan pengertian antara teks bahasa Inggris dan teks bahasa Indonesia dalam Kontrak Berlangganan </w:t>
            </w:r>
            <w:r w:rsidR="00410E18">
              <w:rPr>
                <w:rFonts w:ascii="Arial Narrow" w:hAnsi="Arial Narrow" w:cs="Arial"/>
                <w:sz w:val="20"/>
                <w:szCs w:val="20"/>
              </w:rPr>
              <w:t>Layanan</w:t>
            </w:r>
            <w:r w:rsidRPr="00881A62">
              <w:rPr>
                <w:rFonts w:ascii="Arial Narrow" w:hAnsi="Arial Narrow" w:cs="Arial"/>
                <w:sz w:val="20"/>
                <w:szCs w:val="20"/>
              </w:rPr>
              <w:t xml:space="preserve"> ini, maka teks bahasa Indonesia yang berlaku.</w:t>
            </w:r>
          </w:p>
        </w:tc>
        <w:tc>
          <w:tcPr>
            <w:tcW w:w="5338" w:type="dxa"/>
          </w:tcPr>
          <w:p w:rsidR="00E22D04" w:rsidRPr="00881A62" w:rsidRDefault="0080078E">
            <w:pPr>
              <w:jc w:val="right"/>
              <w:rPr>
                <w:rFonts w:ascii="Arial Narrow" w:hAnsi="Arial Narrow" w:cs="Arial"/>
                <w:sz w:val="20"/>
                <w:szCs w:val="20"/>
              </w:rPr>
            </w:pPr>
            <w:r w:rsidRPr="00881A62">
              <w:rPr>
                <w:rFonts w:ascii="Arial Narrow" w:hAnsi="Arial Narrow" w:cs="Arial"/>
                <w:sz w:val="20"/>
                <w:szCs w:val="20"/>
              </w:rPr>
              <w:t>Article 14</w:t>
            </w:r>
            <w:r w:rsidR="00A33BBE" w:rsidRPr="00881A62">
              <w:rPr>
                <w:rFonts w:ascii="Arial Narrow" w:hAnsi="Arial Narrow" w:cs="Arial"/>
                <w:sz w:val="20"/>
                <w:szCs w:val="20"/>
              </w:rPr>
              <w:t xml:space="preserve"> – Miscellaneous</w:t>
            </w:r>
          </w:p>
          <w:p w:rsidR="00E22D04" w:rsidRPr="00881A62" w:rsidRDefault="00A33BBE">
            <w:pPr>
              <w:numPr>
                <w:ilvl w:val="0"/>
                <w:numId w:val="25"/>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By signing this contract agreement then all agreement, which already signed is still effective as long there is no conflict between this contract agreement. If there is conflict between this contracts agreement with the previous one, then this contract agreement shall take precedence.</w:t>
            </w:r>
          </w:p>
          <w:p w:rsidR="00F40E8F" w:rsidRPr="00881A62" w:rsidRDefault="00F40E8F" w:rsidP="004D6E3B">
            <w:pPr>
              <w:tabs>
                <w:tab w:val="left" w:pos="418"/>
                <w:tab w:val="left" w:pos="720"/>
              </w:tabs>
              <w:jc w:val="both"/>
              <w:rPr>
                <w:rFonts w:ascii="Arial Narrow" w:hAnsi="Arial Narrow" w:cs="Arial"/>
                <w:sz w:val="20"/>
                <w:szCs w:val="20"/>
              </w:rPr>
            </w:pPr>
          </w:p>
          <w:p w:rsidR="00E22D04" w:rsidRPr="00881A62" w:rsidRDefault="00A33BBE">
            <w:pPr>
              <w:numPr>
                <w:ilvl w:val="0"/>
                <w:numId w:val="25"/>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The attachment to this Contract shall be treated as non-separate to and having an equally authentic power as the agreement.</w:t>
            </w:r>
          </w:p>
          <w:p w:rsidR="00410E18" w:rsidRPr="00881A62" w:rsidRDefault="00410E18" w:rsidP="009533E5">
            <w:pPr>
              <w:tabs>
                <w:tab w:val="left" w:pos="418"/>
                <w:tab w:val="left" w:pos="720"/>
              </w:tabs>
              <w:jc w:val="both"/>
              <w:rPr>
                <w:rFonts w:ascii="Arial Narrow" w:hAnsi="Arial Narrow" w:cs="Arial"/>
                <w:sz w:val="20"/>
                <w:szCs w:val="20"/>
              </w:rPr>
            </w:pPr>
          </w:p>
          <w:p w:rsidR="00E22D04" w:rsidRPr="00881A62" w:rsidRDefault="00A33BBE">
            <w:pPr>
              <w:numPr>
                <w:ilvl w:val="0"/>
                <w:numId w:val="25"/>
              </w:numPr>
              <w:tabs>
                <w:tab w:val="clear" w:pos="720"/>
                <w:tab w:val="left" w:pos="418"/>
              </w:tabs>
              <w:ind w:left="418"/>
              <w:jc w:val="both"/>
              <w:rPr>
                <w:rFonts w:ascii="Arial Narrow" w:hAnsi="Arial Narrow" w:cs="Arial"/>
                <w:sz w:val="20"/>
                <w:szCs w:val="20"/>
              </w:rPr>
            </w:pPr>
            <w:r w:rsidRPr="00881A62">
              <w:rPr>
                <w:rFonts w:ascii="Arial Narrow" w:hAnsi="Arial Narrow" w:cs="Arial"/>
                <w:sz w:val="20"/>
                <w:szCs w:val="20"/>
              </w:rPr>
              <w:t>In case of discrepancy between the English text and Indonesian text herein, the Indonesian text shall prevail.</w:t>
            </w:r>
          </w:p>
        </w:tc>
      </w:tr>
    </w:tbl>
    <w:p w:rsidR="00E22D04" w:rsidRDefault="00E22D04"/>
    <w:sectPr w:rsidR="00E22D04">
      <w:headerReference w:type="default" r:id="rId9"/>
      <w:footerReference w:type="default" r:id="rId10"/>
      <w:pgSz w:w="11900" w:h="16820"/>
      <w:pgMar w:top="2160" w:right="720" w:bottom="1803" w:left="720" w:header="720" w:footer="720" w:gutter="0"/>
      <w:cols w:space="720"/>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E16" w:rsidRDefault="00981E16">
      <w:pPr>
        <w:spacing w:line="240" w:lineRule="auto"/>
      </w:pPr>
      <w:r>
        <w:separator/>
      </w:r>
    </w:p>
  </w:endnote>
  <w:endnote w:type="continuationSeparator" w:id="0">
    <w:p w:rsidR="00981E16" w:rsidRDefault="00981E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Print"/>
    <w:charset w:val="00"/>
    <w:family w:val="auto"/>
    <w:pitch w:val="default"/>
    <w:sig w:usb0="00000000" w:usb1="00000000" w:usb2="00000000" w:usb3="00000000" w:csb0="000001BF" w:csb1="00000000"/>
  </w:font>
  <w:font w:name="Cambria">
    <w:panose1 w:val="02040503050406030204"/>
    <w:charset w:val="00"/>
    <w:family w:val="roman"/>
    <w:pitch w:val="variable"/>
    <w:sig w:usb0="E00006FF" w:usb1="420024FF" w:usb2="02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Univers LT Std 55">
    <w:altName w:val="Arial"/>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936" w:rsidRDefault="005F1936">
    <w:pPr>
      <w:pStyle w:val="Footer"/>
      <w:tabs>
        <w:tab w:val="clear" w:pos="4320"/>
        <w:tab w:val="clear" w:pos="8640"/>
        <w:tab w:val="right" w:pos="10490"/>
      </w:tabs>
    </w:pPr>
    <w:r>
      <w:rPr>
        <w:rFonts w:cs="Arial"/>
        <w:noProof/>
        <w:sz w:val="16"/>
        <w:szCs w:val="16"/>
        <w:lang w:eastAsia="en-US"/>
      </w:rPr>
      <mc:AlternateContent>
        <mc:Choice Requires="wps">
          <w:drawing>
            <wp:anchor distT="0" distB="0" distL="114300" distR="114300" simplePos="0" relativeHeight="251657728" behindDoc="0" locked="0" layoutInCell="1" allowOverlap="1">
              <wp:simplePos x="0" y="0"/>
              <wp:positionH relativeFrom="column">
                <wp:posOffset>5747385</wp:posOffset>
              </wp:positionH>
              <wp:positionV relativeFrom="paragraph">
                <wp:posOffset>-163195</wp:posOffset>
              </wp:positionV>
              <wp:extent cx="914400" cy="457200"/>
              <wp:effectExtent l="13335" t="8255" r="5715" b="1079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w="6350">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F1936" w:rsidRDefault="005F1936">
                          <w:pPr>
                            <w:rPr>
                              <w:sz w:val="16"/>
                            </w:rPr>
                          </w:pPr>
                          <w:r>
                            <w:rPr>
                              <w:sz w:val="16"/>
                            </w:rPr>
                            <w:t>Signature</w:t>
                          </w:r>
                        </w:p>
                        <w:p w:rsidR="005F1936" w:rsidRDefault="005F1936">
                          <w:pPr>
                            <w:rPr>
                              <w:sz w:val="16"/>
                            </w:rPr>
                          </w:pPr>
                          <w:r>
                            <w:rPr>
                              <w:sz w:val="20"/>
                              <w:szCs w:val="20"/>
                            </w:rPr>
                            <w:t xml:space="preserve"> </w:t>
                          </w:r>
                          <w:permStart w:id="476472707" w:edGrp="everyone"/>
                          <w:r>
                            <w:rPr>
                              <w:sz w:val="20"/>
                              <w:szCs w:val="20"/>
                            </w:rPr>
                            <w:t xml:space="preserve">   </w:t>
                          </w:r>
                          <w:permEnd w:id="476472707"/>
                        </w:p>
                      </w:txbxContent>
                    </wps:txbx>
                    <wps:bodyPr rot="0" vert="horz" wrap="square" lIns="35941" tIns="35941" rIns="35941" bIns="35941"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11" o:spid="_x0000_s1026" style="position:absolute;margin-left:452.55pt;margin-top:-12.85pt;width:1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" filled="f" strokeweight=".5pt">
              <v:stroke miterlimit="2"/>
              <v:textbox inset="2.83pt,2.83pt,2.83pt,2.83pt">
                <w:txbxContent>
                  <w:p w:rsidR="005F1936" w:rsidRDefault="005F1936">
                    <w:pPr>
                      <w:rPr>
                        <w:sz w:val="16"/>
                      </w:rPr>
                    </w:pPr>
                    <w:r>
                      <w:rPr>
                        <w:sz w:val="16"/>
                      </w:rPr>
                      <w:t>Signature</w:t>
                    </w:r>
                  </w:p>
                  <w:p w:rsidR="005F1936" w:rsidRDefault="005F1936">
                    <w:pPr>
                      <w:rPr>
                        <w:sz w:val="16"/>
                      </w:rPr>
                    </w:pPr>
                    <w:r>
                      <w:rPr>
                        <w:sz w:val="20"/>
                        <w:szCs w:val="20"/>
                      </w:rPr>
                      <w:t xml:space="preserve"> </w:t>
                    </w:r>
                    <w:permStart w:id="476472707" w:edGrp="everyone"/>
                    <w:r>
                      <w:rPr>
                        <w:sz w:val="20"/>
                        <w:szCs w:val="20"/>
                      </w:rPr>
                      <w:t xml:space="preserve">   </w:t>
                    </w:r>
                    <w:permEnd w:id="476472707"/>
                  </w:p>
                </w:txbxContent>
              </v:textbox>
            </v:rect>
          </w:pict>
        </mc:Fallback>
      </mc:AlternateContent>
    </w:r>
    <w:r>
      <w:rPr>
        <w:rFonts w:ascii="Arial Narrow" w:hAnsi="Arial Narrow"/>
        <w:szCs w:val="20"/>
      </w:rPr>
      <w:t xml:space="preserve">PT Supra Primatama Nusantara - Biznet Hospitality Order Form - Confidential Information                     </w:t>
    </w:r>
    <w:r>
      <w:rPr>
        <w:rFonts w:ascii="Arial Narrow" w:hAnsi="Arial Narrow"/>
        <w:szCs w:val="20"/>
      </w:rPr>
      <w:fldChar w:fldCharType="begin"/>
    </w:r>
    <w:r>
      <w:rPr>
        <w:rFonts w:ascii="Arial Narrow" w:hAnsi="Arial Narrow"/>
        <w:szCs w:val="20"/>
      </w:rPr>
      <w:instrText xml:space="preserve"> DATE \@ "M/d/yyyy" </w:instrText>
    </w:r>
    <w:r>
      <w:rPr>
        <w:rFonts w:ascii="Arial Narrow" w:hAnsi="Arial Narrow"/>
        <w:szCs w:val="20"/>
      </w:rPr>
      <w:fldChar w:fldCharType="separate"/>
    </w:r>
    <w:r w:rsidR="00B65106">
      <w:rPr>
        <w:rFonts w:ascii="Arial Narrow" w:hAnsi="Arial Narrow"/>
        <w:noProof/>
        <w:szCs w:val="20"/>
      </w:rPr>
      <w:t>6/12/2020</w:t>
    </w:r>
    <w:r>
      <w:rPr>
        <w:rFonts w:ascii="Arial Narrow" w:hAnsi="Arial Narrow"/>
        <w:szCs w:val="20"/>
      </w:rPr>
      <w:fldChar w:fldCharType="end"/>
    </w:r>
    <w:r>
      <w:rPr>
        <w:rFonts w:ascii="Arial Narrow" w:hAnsi="Arial Narrow"/>
        <w:szCs w:val="20"/>
      </w:rPr>
      <w:t xml:space="preserve">                                        </w:t>
    </w:r>
  </w:p>
  <w:p w:rsidR="005F1936" w:rsidRDefault="005F19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E16" w:rsidRDefault="00981E16">
      <w:pPr>
        <w:spacing w:line="240" w:lineRule="auto"/>
      </w:pPr>
      <w:r>
        <w:separator/>
      </w:r>
    </w:p>
  </w:footnote>
  <w:footnote w:type="continuationSeparator" w:id="0">
    <w:p w:rsidR="00981E16" w:rsidRDefault="00981E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936" w:rsidRDefault="005F1936">
    <w:pPr>
      <w:pStyle w:val="Header"/>
      <w:jc w:val="right"/>
    </w:pPr>
    <w:r>
      <w:rPr>
        <w:noProof/>
        <w:lang w:eastAsia="en-US"/>
      </w:rPr>
      <w:drawing>
        <wp:inline distT="0" distB="0" distL="0" distR="0">
          <wp:extent cx="1733550" cy="723900"/>
          <wp:effectExtent l="0" t="0" r="0" b="0"/>
          <wp:docPr id="1" name="Picture Frame 1031" descr="Biznet_Hospitalit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1" descr="Biznet_Hospitality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00000008"/>
    <w:lvl w:ilvl="0">
      <w:start w:val="1"/>
      <w:numFmt w:val="decimal"/>
      <w:lvlText w:val="%1."/>
      <w:lvlJc w:val="left"/>
      <w:pPr>
        <w:tabs>
          <w:tab w:val="left" w:pos="720"/>
        </w:tabs>
        <w:ind w:left="720" w:hanging="360"/>
      </w:pPr>
      <w:rPr>
        <w:rFonts w:ascii="Arial Narrow" w:hAnsi="Arial Narro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D"/>
    <w:multiLevelType w:val="multilevel"/>
    <w:tmpl w:val="0000000D"/>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00000012"/>
    <w:multiLevelType w:val="multilevel"/>
    <w:tmpl w:val="0000001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nsid w:val="00000021"/>
    <w:multiLevelType w:val="multilevel"/>
    <w:tmpl w:val="00000021"/>
    <w:lvl w:ilvl="0">
      <w:start w:val="1"/>
      <w:numFmt w:val="decimal"/>
      <w:lvlText w:val="%1."/>
      <w:lvlJc w:val="left"/>
      <w:pPr>
        <w:tabs>
          <w:tab w:val="left" w:pos="720"/>
        </w:tabs>
        <w:ind w:left="720" w:hanging="360"/>
      </w:pPr>
      <w:rPr>
        <w:rFonts w:ascii="Arial Narrow" w:hAnsi="Arial Narrow"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nsid w:val="00000022"/>
    <w:multiLevelType w:val="multilevel"/>
    <w:tmpl w:val="00000022"/>
    <w:lvl w:ilvl="0">
      <w:start w:val="1"/>
      <w:numFmt w:val="decimal"/>
      <w:lvlText w:val="%1."/>
      <w:lvlJc w:val="left"/>
      <w:pPr>
        <w:tabs>
          <w:tab w:val="left" w:pos="720"/>
        </w:tabs>
        <w:ind w:left="72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nsid w:val="01CA3F2C"/>
    <w:multiLevelType w:val="multilevel"/>
    <w:tmpl w:val="01CA3F2C"/>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6">
    <w:nsid w:val="01EA23DE"/>
    <w:multiLevelType w:val="multilevel"/>
    <w:tmpl w:val="01EA23DE"/>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7">
    <w:nsid w:val="02856472"/>
    <w:multiLevelType w:val="multilevel"/>
    <w:tmpl w:val="02856472"/>
    <w:lvl w:ilvl="0">
      <w:start w:val="1"/>
      <w:numFmt w:val="decimal"/>
      <w:lvlText w:val="%1."/>
      <w:lvlJc w:val="left"/>
      <w:pPr>
        <w:tabs>
          <w:tab w:val="left" w:pos="720"/>
        </w:tabs>
        <w:ind w:left="720" w:hanging="360"/>
      </w:pPr>
      <w:rPr>
        <w:rFonts w:ascii="Arial Narrow" w:hAnsi="Arial Narro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B16464C"/>
    <w:multiLevelType w:val="multilevel"/>
    <w:tmpl w:val="1B16464C"/>
    <w:lvl w:ilvl="0">
      <w:start w:val="1"/>
      <w:numFmt w:val="lowerLetter"/>
      <w:lvlText w:val="%1)"/>
      <w:lvlJc w:val="left"/>
      <w:pPr>
        <w:ind w:left="1156" w:hanging="360"/>
      </w:pPr>
    </w:lvl>
    <w:lvl w:ilvl="1" w:tentative="1">
      <w:start w:val="1"/>
      <w:numFmt w:val="lowerLetter"/>
      <w:lvlText w:val="%2."/>
      <w:lvlJc w:val="left"/>
      <w:pPr>
        <w:ind w:left="1876" w:hanging="360"/>
      </w:pPr>
    </w:lvl>
    <w:lvl w:ilvl="2" w:tentative="1">
      <w:start w:val="1"/>
      <w:numFmt w:val="lowerRoman"/>
      <w:lvlText w:val="%3."/>
      <w:lvlJc w:val="right"/>
      <w:pPr>
        <w:ind w:left="2596" w:hanging="180"/>
      </w:pPr>
    </w:lvl>
    <w:lvl w:ilvl="3" w:tentative="1">
      <w:start w:val="1"/>
      <w:numFmt w:val="decimal"/>
      <w:lvlText w:val="%4."/>
      <w:lvlJc w:val="left"/>
      <w:pPr>
        <w:ind w:left="3316" w:hanging="360"/>
      </w:pPr>
    </w:lvl>
    <w:lvl w:ilvl="4" w:tentative="1">
      <w:start w:val="1"/>
      <w:numFmt w:val="lowerLetter"/>
      <w:lvlText w:val="%5."/>
      <w:lvlJc w:val="left"/>
      <w:pPr>
        <w:ind w:left="4036" w:hanging="360"/>
      </w:pPr>
    </w:lvl>
    <w:lvl w:ilvl="5" w:tentative="1">
      <w:start w:val="1"/>
      <w:numFmt w:val="lowerRoman"/>
      <w:lvlText w:val="%6."/>
      <w:lvlJc w:val="right"/>
      <w:pPr>
        <w:ind w:left="4756" w:hanging="180"/>
      </w:pPr>
    </w:lvl>
    <w:lvl w:ilvl="6" w:tentative="1">
      <w:start w:val="1"/>
      <w:numFmt w:val="decimal"/>
      <w:lvlText w:val="%7."/>
      <w:lvlJc w:val="left"/>
      <w:pPr>
        <w:ind w:left="5476" w:hanging="360"/>
      </w:pPr>
    </w:lvl>
    <w:lvl w:ilvl="7" w:tentative="1">
      <w:start w:val="1"/>
      <w:numFmt w:val="lowerLetter"/>
      <w:lvlText w:val="%8."/>
      <w:lvlJc w:val="left"/>
      <w:pPr>
        <w:ind w:left="6196" w:hanging="360"/>
      </w:pPr>
    </w:lvl>
    <w:lvl w:ilvl="8" w:tentative="1">
      <w:start w:val="1"/>
      <w:numFmt w:val="lowerRoman"/>
      <w:lvlText w:val="%9."/>
      <w:lvlJc w:val="right"/>
      <w:pPr>
        <w:ind w:left="6916" w:hanging="180"/>
      </w:pPr>
    </w:lvl>
  </w:abstractNum>
  <w:abstractNum w:abstractNumId="9">
    <w:nsid w:val="1B1D4B55"/>
    <w:multiLevelType w:val="multilevel"/>
    <w:tmpl w:val="1B1D4B55"/>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0">
    <w:nsid w:val="1C7F5CA8"/>
    <w:multiLevelType w:val="multilevel"/>
    <w:tmpl w:val="1C7F5CA8"/>
    <w:lvl w:ilvl="0">
      <w:start w:val="1"/>
      <w:numFmt w:val="decimal"/>
      <w:lvlText w:val="%1."/>
      <w:lvlJc w:val="left"/>
      <w:pPr>
        <w:tabs>
          <w:tab w:val="left" w:pos="720"/>
        </w:tabs>
        <w:ind w:left="720" w:hanging="36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1">
    <w:nsid w:val="1CBE58C1"/>
    <w:multiLevelType w:val="multilevel"/>
    <w:tmpl w:val="1CBE58C1"/>
    <w:lvl w:ilvl="0">
      <w:start w:val="1"/>
      <w:numFmt w:val="decimal"/>
      <w:lvlText w:val="%1."/>
      <w:lvlJc w:val="left"/>
      <w:pPr>
        <w:tabs>
          <w:tab w:val="left" w:pos="720"/>
        </w:tabs>
        <w:ind w:left="720" w:hanging="36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2">
    <w:nsid w:val="1FB17185"/>
    <w:multiLevelType w:val="multilevel"/>
    <w:tmpl w:val="1FB17185"/>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3">
    <w:nsid w:val="212C3FF3"/>
    <w:multiLevelType w:val="multilevel"/>
    <w:tmpl w:val="212C3FF3"/>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4BE393A"/>
    <w:multiLevelType w:val="multilevel"/>
    <w:tmpl w:val="24BE393A"/>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5">
    <w:nsid w:val="2C4047B0"/>
    <w:multiLevelType w:val="multilevel"/>
    <w:tmpl w:val="2C4047B0"/>
    <w:lvl w:ilvl="0">
      <w:start w:val="1"/>
      <w:numFmt w:val="decimal"/>
      <w:lvlText w:val="%1."/>
      <w:lvlJc w:val="left"/>
      <w:pPr>
        <w:tabs>
          <w:tab w:val="left" w:pos="720"/>
        </w:tabs>
        <w:ind w:left="720" w:hanging="36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6">
    <w:nsid w:val="3A9B7D2A"/>
    <w:multiLevelType w:val="multilevel"/>
    <w:tmpl w:val="3A9B7D2A"/>
    <w:lvl w:ilvl="0">
      <w:start w:val="1"/>
      <w:numFmt w:val="lowerLetter"/>
      <w:lvlText w:val="%1."/>
      <w:lvlJc w:val="left"/>
      <w:pPr>
        <w:ind w:left="1112" w:hanging="360"/>
      </w:pPr>
    </w:lvl>
    <w:lvl w:ilvl="1">
      <w:start w:val="1"/>
      <w:numFmt w:val="decimal"/>
      <w:lvlText w:val="%2."/>
      <w:lvlJc w:val="left"/>
      <w:pPr>
        <w:ind w:left="1832" w:hanging="360"/>
      </w:pPr>
      <w:rPr>
        <w:rFonts w:hint="default"/>
      </w:rPr>
    </w:lvl>
    <w:lvl w:ilvl="2" w:tentative="1">
      <w:start w:val="1"/>
      <w:numFmt w:val="lowerRoman"/>
      <w:lvlText w:val="%3."/>
      <w:lvlJc w:val="right"/>
      <w:pPr>
        <w:ind w:left="2552" w:hanging="180"/>
      </w:pPr>
    </w:lvl>
    <w:lvl w:ilvl="3" w:tentative="1">
      <w:start w:val="1"/>
      <w:numFmt w:val="decimal"/>
      <w:lvlText w:val="%4."/>
      <w:lvlJc w:val="left"/>
      <w:pPr>
        <w:ind w:left="3272" w:hanging="360"/>
      </w:pPr>
    </w:lvl>
    <w:lvl w:ilvl="4" w:tentative="1">
      <w:start w:val="1"/>
      <w:numFmt w:val="lowerLetter"/>
      <w:lvlText w:val="%5."/>
      <w:lvlJc w:val="left"/>
      <w:pPr>
        <w:ind w:left="3992" w:hanging="360"/>
      </w:pPr>
    </w:lvl>
    <w:lvl w:ilvl="5" w:tentative="1">
      <w:start w:val="1"/>
      <w:numFmt w:val="lowerRoman"/>
      <w:lvlText w:val="%6."/>
      <w:lvlJc w:val="right"/>
      <w:pPr>
        <w:ind w:left="4712" w:hanging="180"/>
      </w:pPr>
    </w:lvl>
    <w:lvl w:ilvl="6" w:tentative="1">
      <w:start w:val="1"/>
      <w:numFmt w:val="decimal"/>
      <w:lvlText w:val="%7."/>
      <w:lvlJc w:val="left"/>
      <w:pPr>
        <w:ind w:left="5432" w:hanging="360"/>
      </w:pPr>
    </w:lvl>
    <w:lvl w:ilvl="7" w:tentative="1">
      <w:start w:val="1"/>
      <w:numFmt w:val="lowerLetter"/>
      <w:lvlText w:val="%8."/>
      <w:lvlJc w:val="left"/>
      <w:pPr>
        <w:ind w:left="6152" w:hanging="360"/>
      </w:pPr>
    </w:lvl>
    <w:lvl w:ilvl="8" w:tentative="1">
      <w:start w:val="1"/>
      <w:numFmt w:val="lowerRoman"/>
      <w:lvlText w:val="%9."/>
      <w:lvlJc w:val="right"/>
      <w:pPr>
        <w:ind w:left="6872" w:hanging="180"/>
      </w:pPr>
    </w:lvl>
  </w:abstractNum>
  <w:abstractNum w:abstractNumId="17">
    <w:nsid w:val="3D8B3EAA"/>
    <w:multiLevelType w:val="multilevel"/>
    <w:tmpl w:val="3D8B3E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EA92B5F"/>
    <w:multiLevelType w:val="multilevel"/>
    <w:tmpl w:val="3EA92B5F"/>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9">
    <w:nsid w:val="3F8B02EA"/>
    <w:multiLevelType w:val="multilevel"/>
    <w:tmpl w:val="3F8B02EA"/>
    <w:lvl w:ilvl="0">
      <w:start w:val="1"/>
      <w:numFmt w:val="decimal"/>
      <w:lvlText w:val="%1."/>
      <w:lvlJc w:val="left"/>
      <w:pPr>
        <w:tabs>
          <w:tab w:val="left" w:pos="720"/>
        </w:tabs>
        <w:ind w:left="720" w:hanging="360"/>
      </w:pPr>
      <w:rPr>
        <w:rFonts w:ascii="Arial Narrow" w:hAnsi="Arial Narro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0280B7C"/>
    <w:multiLevelType w:val="multilevel"/>
    <w:tmpl w:val="40280B7C"/>
    <w:lvl w:ilvl="0" w:tentative="1">
      <w:start w:val="1"/>
      <w:numFmt w:val="lowerLetter"/>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420B5CC2"/>
    <w:multiLevelType w:val="multilevel"/>
    <w:tmpl w:val="420B5CC2"/>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2">
    <w:nsid w:val="48151DE1"/>
    <w:multiLevelType w:val="multilevel"/>
    <w:tmpl w:val="48151DE1"/>
    <w:lvl w:ilvl="0">
      <w:start w:val="1"/>
      <w:numFmt w:val="decimal"/>
      <w:lvlText w:val="%1."/>
      <w:lvlJc w:val="left"/>
      <w:pPr>
        <w:tabs>
          <w:tab w:val="left" w:pos="720"/>
        </w:tabs>
        <w:ind w:left="720" w:hanging="360"/>
      </w:pPr>
      <w:rPr>
        <w:rFonts w:ascii="Arial Narrow" w:hAnsi="Arial Narrow"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nsid w:val="48FC26E2"/>
    <w:multiLevelType w:val="multilevel"/>
    <w:tmpl w:val="48FC26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24">
    <w:nsid w:val="4F720044"/>
    <w:multiLevelType w:val="multilevel"/>
    <w:tmpl w:val="4F720044"/>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4FA4CC0"/>
    <w:multiLevelType w:val="multilevel"/>
    <w:tmpl w:val="54FA4CC0"/>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6">
    <w:nsid w:val="5A1E6B03"/>
    <w:multiLevelType w:val="multilevel"/>
    <w:tmpl w:val="5A1E6B03"/>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7">
    <w:nsid w:val="5B94021E"/>
    <w:multiLevelType w:val="multilevel"/>
    <w:tmpl w:val="5B94021E"/>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8">
    <w:nsid w:val="60167B8E"/>
    <w:multiLevelType w:val="multilevel"/>
    <w:tmpl w:val="60167B8E"/>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62831601"/>
    <w:multiLevelType w:val="multilevel"/>
    <w:tmpl w:val="62831601"/>
    <w:lvl w:ilvl="0">
      <w:start w:val="1"/>
      <w:numFmt w:val="decimal"/>
      <w:lvlText w:val="%1."/>
      <w:lvlJc w:val="left"/>
      <w:pPr>
        <w:tabs>
          <w:tab w:val="left" w:pos="720"/>
        </w:tabs>
        <w:ind w:left="720" w:hanging="36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0">
    <w:nsid w:val="65E12894"/>
    <w:multiLevelType w:val="multilevel"/>
    <w:tmpl w:val="65E12894"/>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2A27350"/>
    <w:multiLevelType w:val="multilevel"/>
    <w:tmpl w:val="72A273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54D5D1C"/>
    <w:multiLevelType w:val="multilevel"/>
    <w:tmpl w:val="754D5D1C"/>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3">
    <w:nsid w:val="76F1549C"/>
    <w:multiLevelType w:val="multilevel"/>
    <w:tmpl w:val="76F1549C"/>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4">
    <w:nsid w:val="79800460"/>
    <w:multiLevelType w:val="multilevel"/>
    <w:tmpl w:val="79800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9ED4424"/>
    <w:multiLevelType w:val="multilevel"/>
    <w:tmpl w:val="79ED4424"/>
    <w:lvl w:ilvl="0">
      <w:start w:val="1"/>
      <w:numFmt w:val="decimal"/>
      <w:lvlText w:val="%1."/>
      <w:lvlJc w:val="left"/>
      <w:pPr>
        <w:ind w:left="720" w:hanging="360"/>
      </w:pPr>
    </w:lvl>
    <w:lvl w:ilvl="1" w:tentative="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D7E1D4C"/>
    <w:multiLevelType w:val="multilevel"/>
    <w:tmpl w:val="7D7E1D4C"/>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7">
    <w:nsid w:val="7D8D69FC"/>
    <w:multiLevelType w:val="multilevel"/>
    <w:tmpl w:val="7D8D69FC"/>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8">
    <w:nsid w:val="7D9645CC"/>
    <w:multiLevelType w:val="multilevel"/>
    <w:tmpl w:val="7D9645C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3"/>
  </w:num>
  <w:num w:numId="2">
    <w:abstractNumId w:val="36"/>
  </w:num>
  <w:num w:numId="3">
    <w:abstractNumId w:val="9"/>
  </w:num>
  <w:num w:numId="4">
    <w:abstractNumId w:val="15"/>
  </w:num>
  <w:num w:numId="5">
    <w:abstractNumId w:val="29"/>
  </w:num>
  <w:num w:numId="6">
    <w:abstractNumId w:val="6"/>
  </w:num>
  <w:num w:numId="7">
    <w:abstractNumId w:val="26"/>
  </w:num>
  <w:num w:numId="8">
    <w:abstractNumId w:val="21"/>
  </w:num>
  <w:num w:numId="9">
    <w:abstractNumId w:val="5"/>
  </w:num>
  <w:num w:numId="10">
    <w:abstractNumId w:val="18"/>
  </w:num>
  <w:num w:numId="11">
    <w:abstractNumId w:val="32"/>
  </w:num>
  <w:num w:numId="12">
    <w:abstractNumId w:val="8"/>
  </w:num>
  <w:num w:numId="13">
    <w:abstractNumId w:val="28"/>
  </w:num>
  <w:num w:numId="14">
    <w:abstractNumId w:val="35"/>
  </w:num>
  <w:num w:numId="15">
    <w:abstractNumId w:val="16"/>
  </w:num>
  <w:num w:numId="16">
    <w:abstractNumId w:val="20"/>
  </w:num>
  <w:num w:numId="17">
    <w:abstractNumId w:val="24"/>
  </w:num>
  <w:num w:numId="18">
    <w:abstractNumId w:val="33"/>
  </w:num>
  <w:num w:numId="19">
    <w:abstractNumId w:val="25"/>
  </w:num>
  <w:num w:numId="20">
    <w:abstractNumId w:val="14"/>
  </w:num>
  <w:num w:numId="21">
    <w:abstractNumId w:val="12"/>
  </w:num>
  <w:num w:numId="22">
    <w:abstractNumId w:val="10"/>
  </w:num>
  <w:num w:numId="23">
    <w:abstractNumId w:val="11"/>
  </w:num>
  <w:num w:numId="24">
    <w:abstractNumId w:val="37"/>
  </w:num>
  <w:num w:numId="25">
    <w:abstractNumId w:val="27"/>
  </w:num>
  <w:num w:numId="26">
    <w:abstractNumId w:val="13"/>
  </w:num>
  <w:num w:numId="27">
    <w:abstractNumId w:val="38"/>
  </w:num>
  <w:num w:numId="28">
    <w:abstractNumId w:val="30"/>
  </w:num>
  <w:num w:numId="29">
    <w:abstractNumId w:val="31"/>
  </w:num>
  <w:num w:numId="30">
    <w:abstractNumId w:val="19"/>
  </w:num>
  <w:num w:numId="31">
    <w:abstractNumId w:val="22"/>
  </w:num>
  <w:num w:numId="32">
    <w:abstractNumId w:val="7"/>
  </w:num>
  <w:num w:numId="33">
    <w:abstractNumId w:val="2"/>
  </w:num>
  <w:num w:numId="34">
    <w:abstractNumId w:val="4"/>
  </w:num>
  <w:num w:numId="35">
    <w:abstractNumId w:val="1"/>
  </w:num>
  <w:num w:numId="36">
    <w:abstractNumId w:val="3"/>
  </w:num>
  <w:num w:numId="37">
    <w:abstractNumId w:val="0"/>
  </w:num>
  <w:num w:numId="38">
    <w:abstractNumId w:val="34"/>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ocumentProtection w:edit="readOnly" w:enforcement="1" w:cryptProviderType="rsaAES" w:cryptAlgorithmClass="hash" w:cryptAlgorithmType="typeAny" w:cryptAlgorithmSid="14" w:cryptSpinCount="100000" w:hash="olzfTPYXMzRk/I4apy6Tmy1Ya+GPjvdwxYwBYD0Iannzl+4wW5O5myPXHmXiT4LDByUxIZD7iStxkF2rPM9i1w==" w:salt="/46J3tD1Bc72iiexnJuDFA=="/>
  <w:defaultTabStop w:val="720"/>
  <w:drawingGridHorizontalSpacing w:val="360"/>
  <w:drawingGridVerticalSpacing w:val="360"/>
  <w:displayHorizontalDrawingGridEvery w:val="0"/>
  <w:displayVerticalDrawingGridEvery w:val="0"/>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D04"/>
    <w:rsid w:val="00040C6E"/>
    <w:rsid w:val="00053CDF"/>
    <w:rsid w:val="0007049B"/>
    <w:rsid w:val="000A1268"/>
    <w:rsid w:val="001060AD"/>
    <w:rsid w:val="001301E4"/>
    <w:rsid w:val="00187A1B"/>
    <w:rsid w:val="001B4257"/>
    <w:rsid w:val="002B55F8"/>
    <w:rsid w:val="003A75E9"/>
    <w:rsid w:val="003F3D11"/>
    <w:rsid w:val="003F65BF"/>
    <w:rsid w:val="00401BAE"/>
    <w:rsid w:val="00410E18"/>
    <w:rsid w:val="004267FC"/>
    <w:rsid w:val="00431011"/>
    <w:rsid w:val="004C1B97"/>
    <w:rsid w:val="004D6E3B"/>
    <w:rsid w:val="004F0FB5"/>
    <w:rsid w:val="00561ECA"/>
    <w:rsid w:val="005A4DDF"/>
    <w:rsid w:val="005C4664"/>
    <w:rsid w:val="005E6201"/>
    <w:rsid w:val="005F1936"/>
    <w:rsid w:val="00604BCE"/>
    <w:rsid w:val="006D6FAE"/>
    <w:rsid w:val="006E24E2"/>
    <w:rsid w:val="00703462"/>
    <w:rsid w:val="00731C97"/>
    <w:rsid w:val="00736E06"/>
    <w:rsid w:val="0075602A"/>
    <w:rsid w:val="0077404B"/>
    <w:rsid w:val="00783369"/>
    <w:rsid w:val="0079485E"/>
    <w:rsid w:val="007B6789"/>
    <w:rsid w:val="007C409B"/>
    <w:rsid w:val="0080078E"/>
    <w:rsid w:val="00830101"/>
    <w:rsid w:val="0086567A"/>
    <w:rsid w:val="008679F1"/>
    <w:rsid w:val="008706EE"/>
    <w:rsid w:val="008718AA"/>
    <w:rsid w:val="00881A62"/>
    <w:rsid w:val="008F4B9E"/>
    <w:rsid w:val="009010B9"/>
    <w:rsid w:val="00914335"/>
    <w:rsid w:val="009337E2"/>
    <w:rsid w:val="009533E5"/>
    <w:rsid w:val="00981E16"/>
    <w:rsid w:val="009B0275"/>
    <w:rsid w:val="009D2E02"/>
    <w:rsid w:val="00A33BBE"/>
    <w:rsid w:val="00A6003D"/>
    <w:rsid w:val="00AC144A"/>
    <w:rsid w:val="00AE0902"/>
    <w:rsid w:val="00B20809"/>
    <w:rsid w:val="00B40BCF"/>
    <w:rsid w:val="00B42801"/>
    <w:rsid w:val="00B64573"/>
    <w:rsid w:val="00B65106"/>
    <w:rsid w:val="00C03B44"/>
    <w:rsid w:val="00C51C5C"/>
    <w:rsid w:val="00CC187C"/>
    <w:rsid w:val="00D30A1B"/>
    <w:rsid w:val="00D36765"/>
    <w:rsid w:val="00DB61D7"/>
    <w:rsid w:val="00DC7731"/>
    <w:rsid w:val="00E22D04"/>
    <w:rsid w:val="00E62BA5"/>
    <w:rsid w:val="00E83947"/>
    <w:rsid w:val="00EB3253"/>
    <w:rsid w:val="00ED3051"/>
    <w:rsid w:val="00EF5910"/>
    <w:rsid w:val="00EF6357"/>
    <w:rsid w:val="00F04994"/>
    <w:rsid w:val="00F40E8F"/>
    <w:rsid w:val="00FF3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C8BE0859-B747-45D9-84B1-8E27AC40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rFonts w:ascii="Arial" w:eastAsia="MS Mincho" w:hAnsi="Arial"/>
      <w:sz w:val="22"/>
      <w:szCs w:val="24"/>
      <w:lang w:eastAsia="ja-JP"/>
    </w:rPr>
  </w:style>
  <w:style w:type="paragraph" w:styleId="Heading1">
    <w:name w:val="heading 1"/>
    <w:basedOn w:val="Normal"/>
    <w:next w:val="Normal"/>
    <w:link w:val="Heading1Char"/>
    <w:uiPriority w:val="9"/>
    <w:qFormat/>
    <w:pPr>
      <w:spacing w:before="240"/>
      <w:outlineLvl w:val="0"/>
    </w:pPr>
    <w:rPr>
      <w:rFonts w:eastAsia="MS Gothic"/>
      <w:b/>
      <w:bCs/>
      <w:sz w:val="32"/>
      <w:szCs w:val="32"/>
    </w:rPr>
  </w:style>
  <w:style w:type="paragraph" w:styleId="Heading2">
    <w:name w:val="heading 2"/>
    <w:basedOn w:val="Normal"/>
    <w:next w:val="Normal"/>
    <w:link w:val="Heading2Char"/>
    <w:uiPriority w:val="9"/>
    <w:unhideWhenUsed/>
    <w:qFormat/>
    <w:pPr>
      <w:spacing w:before="200"/>
      <w:outlineLvl w:val="1"/>
    </w:pPr>
    <w:rPr>
      <w:rFonts w:eastAsia="MS Gothic"/>
      <w:b/>
      <w:bCs/>
      <w:color w:val="232323"/>
      <w:sz w:val="28"/>
      <w:szCs w:val="26"/>
    </w:rPr>
  </w:style>
  <w:style w:type="paragraph" w:styleId="Heading3">
    <w:name w:val="heading 3"/>
    <w:basedOn w:val="Normal"/>
    <w:next w:val="Normal"/>
    <w:link w:val="Heading3Char"/>
    <w:uiPriority w:val="9"/>
    <w:unhideWhenUsed/>
    <w:qFormat/>
    <w:pPr>
      <w:widowControl w:val="0"/>
      <w:spacing w:before="200"/>
      <w:outlineLvl w:val="2"/>
    </w:pPr>
    <w:rPr>
      <w:rFonts w:eastAsia="MS Gothic"/>
      <w:b/>
      <w:bCs/>
      <w:color w:val="3F3F3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Footer">
    <w:name w:val="footer"/>
    <w:basedOn w:val="Normal"/>
    <w:link w:val="FooterChar"/>
    <w:uiPriority w:val="99"/>
    <w:unhideWhenUsed/>
    <w:pPr>
      <w:tabs>
        <w:tab w:val="center" w:pos="4320"/>
        <w:tab w:val="right" w:pos="8640"/>
      </w:tabs>
    </w:pPr>
    <w:rPr>
      <w:sz w:val="18"/>
    </w:rPr>
  </w:style>
  <w:style w:type="paragraph" w:styleId="Header">
    <w:name w:val="header"/>
    <w:basedOn w:val="Normal"/>
    <w:link w:val="HeaderChar"/>
    <w:uiPriority w:val="99"/>
    <w:unhideWhenUsed/>
    <w:pPr>
      <w:tabs>
        <w:tab w:val="center" w:pos="4320"/>
        <w:tab w:val="right" w:pos="8640"/>
      </w:tabs>
    </w:pPr>
  </w:style>
  <w:style w:type="paragraph" w:styleId="Subtitle">
    <w:name w:val="Subtitle"/>
    <w:basedOn w:val="Normal"/>
    <w:next w:val="Normal"/>
    <w:link w:val="SubtitleChar"/>
    <w:uiPriority w:val="11"/>
    <w:rPr>
      <w:rFonts w:eastAsia="MS Gothic"/>
      <w:i/>
      <w:iCs/>
      <w:spacing w:val="15"/>
      <w:sz w:val="24"/>
    </w:rPr>
  </w:style>
  <w:style w:type="paragraph" w:styleId="Title">
    <w:name w:val="Title"/>
    <w:basedOn w:val="Normal"/>
    <w:next w:val="Normal"/>
    <w:link w:val="TitleChar"/>
    <w:uiPriority w:val="10"/>
    <w:qFormat/>
    <w:pPr>
      <w:spacing w:after="240"/>
      <w:contextualSpacing/>
    </w:pPr>
    <w:rPr>
      <w:rFonts w:eastAsia="MS Gothic"/>
      <w:b/>
      <w:sz w:val="40"/>
      <w:szCs w:val="52"/>
    </w:rPr>
  </w:style>
  <w:style w:type="character" w:styleId="Emphasis">
    <w:name w:val="Emphasis"/>
    <w:uiPriority w:val="20"/>
    <w:rPr>
      <w:i/>
      <w:iCs/>
    </w:rPr>
  </w:style>
  <w:style w:type="character" w:styleId="Hyperlink">
    <w:name w:val="Hyperlink"/>
    <w:uiPriority w:val="99"/>
    <w:unhideWhenUsed/>
    <w:rPr>
      <w:color w:val="0000FF"/>
      <w:u w:val="single"/>
    </w:rPr>
  </w:style>
  <w:style w:type="character" w:styleId="PageNumber">
    <w:name w:val="page number"/>
    <w:basedOn w:val="DefaultParagraphFont"/>
    <w:semiHidden/>
    <w:unhideWhenUsed/>
  </w:style>
  <w:style w:type="paragraph" w:customStyle="1" w:styleId="TableHeading-Left">
    <w:name w:val="Table Heading - Left"/>
    <w:basedOn w:val="Normal"/>
    <w:pPr>
      <w:spacing w:before="40" w:after="40" w:line="300" w:lineRule="auto"/>
    </w:pPr>
    <w:rPr>
      <w:rFonts w:ascii="Cambria" w:hAnsi="Cambria"/>
      <w:color w:val="FFFFFF"/>
      <w:sz w:val="18"/>
      <w:szCs w:val="18"/>
      <w:lang w:eastAsia="en-US"/>
    </w:rPr>
  </w:style>
  <w:style w:type="paragraph" w:customStyle="1" w:styleId="TableHeading-Center">
    <w:name w:val="Table Heading - Center"/>
    <w:basedOn w:val="Normal"/>
    <w:pPr>
      <w:spacing w:before="40" w:after="40" w:line="300" w:lineRule="auto"/>
      <w:jc w:val="center"/>
    </w:pPr>
    <w:rPr>
      <w:rFonts w:ascii="Cambria" w:hAnsi="Cambria"/>
      <w:color w:val="FFFFFF"/>
      <w:sz w:val="18"/>
      <w:szCs w:val="18"/>
      <w:lang w:eastAsia="en-US"/>
    </w:rPr>
  </w:style>
  <w:style w:type="paragraph" w:customStyle="1" w:styleId="ListParagraph1">
    <w:name w:val="List Paragraph1"/>
    <w:basedOn w:val="Normal"/>
    <w:uiPriority w:val="34"/>
    <w:qFormat/>
    <w:pPr>
      <w:ind w:left="720"/>
    </w:pPr>
    <w:rPr>
      <w:szCs w:val="22"/>
    </w:rPr>
  </w:style>
  <w:style w:type="paragraph" w:customStyle="1" w:styleId="Revision1">
    <w:name w:val="Revision1"/>
    <w:hidden/>
    <w:uiPriority w:val="99"/>
    <w:semiHidden/>
    <w:pPr>
      <w:spacing w:line="259" w:lineRule="auto"/>
    </w:pPr>
    <w:rPr>
      <w:rFonts w:ascii="Myriad Pro" w:hAnsi="Myriad Pro"/>
      <w:sz w:val="22"/>
      <w:szCs w:val="22"/>
      <w:lang w:eastAsia="zh-CN"/>
    </w:rPr>
  </w:style>
  <w:style w:type="paragraph" w:customStyle="1" w:styleId="NoSpacing1">
    <w:name w:val="No Spacing1"/>
    <w:qFormat/>
    <w:pPr>
      <w:spacing w:after="160" w:line="259" w:lineRule="auto"/>
    </w:pPr>
    <w:rPr>
      <w:rFonts w:ascii="Calibri" w:eastAsia="Calibri" w:hAnsi="Calibri"/>
      <w:sz w:val="22"/>
      <w:szCs w:val="22"/>
    </w:rPr>
  </w:style>
  <w:style w:type="paragraph" w:customStyle="1" w:styleId="ListParagraph2">
    <w:name w:val="List Paragraph2"/>
    <w:basedOn w:val="Normal"/>
    <w:uiPriority w:val="34"/>
    <w:qFormat/>
    <w:pPr>
      <w:ind w:left="720"/>
    </w:pPr>
  </w:style>
  <w:style w:type="character" w:customStyle="1" w:styleId="Heading1Char">
    <w:name w:val="Heading 1 Char"/>
    <w:link w:val="Heading1"/>
    <w:uiPriority w:val="9"/>
    <w:rPr>
      <w:rFonts w:ascii="Arial" w:eastAsia="MS Gothic" w:hAnsi="Arial"/>
      <w:b/>
      <w:bCs/>
      <w:sz w:val="32"/>
      <w:szCs w:val="32"/>
    </w:rPr>
  </w:style>
  <w:style w:type="character" w:customStyle="1" w:styleId="Heading2Char">
    <w:name w:val="Heading 2 Char"/>
    <w:link w:val="Heading2"/>
    <w:uiPriority w:val="9"/>
    <w:rPr>
      <w:rFonts w:ascii="Arial" w:eastAsia="MS Gothic" w:hAnsi="Arial"/>
      <w:b/>
      <w:bCs/>
      <w:color w:val="232323"/>
      <w:sz w:val="28"/>
      <w:szCs w:val="26"/>
    </w:rPr>
  </w:style>
  <w:style w:type="character" w:customStyle="1" w:styleId="Heading3Char">
    <w:name w:val="Heading 3 Char"/>
    <w:link w:val="Heading3"/>
    <w:uiPriority w:val="9"/>
    <w:rPr>
      <w:rFonts w:ascii="Arial" w:eastAsia="MS Gothic" w:hAnsi="Arial"/>
      <w:b/>
      <w:bCs/>
      <w:color w:val="3F3F3F"/>
      <w:szCs w:val="22"/>
    </w:rPr>
  </w:style>
  <w:style w:type="character" w:customStyle="1" w:styleId="TitleChar">
    <w:name w:val="Title Char"/>
    <w:link w:val="Title"/>
    <w:uiPriority w:val="10"/>
    <w:rPr>
      <w:rFonts w:ascii="Arial" w:eastAsia="MS Gothic" w:hAnsi="Arial"/>
      <w:b/>
      <w:sz w:val="40"/>
      <w:szCs w:val="52"/>
    </w:rPr>
  </w:style>
  <w:style w:type="character" w:customStyle="1" w:styleId="HeaderChar">
    <w:name w:val="Header Char"/>
    <w:link w:val="Header"/>
    <w:uiPriority w:val="99"/>
    <w:rPr>
      <w:rFonts w:ascii="Arial" w:hAnsi="Arial"/>
      <w:sz w:val="22"/>
    </w:rPr>
  </w:style>
  <w:style w:type="character" w:customStyle="1" w:styleId="FooterChar">
    <w:name w:val="Footer Char"/>
    <w:link w:val="Footer"/>
    <w:uiPriority w:val="99"/>
    <w:rPr>
      <w:rFonts w:ascii="Univers LT Std 55" w:hAnsi="Univers LT Std 55"/>
      <w:sz w:val="18"/>
    </w:rPr>
  </w:style>
  <w:style w:type="character" w:customStyle="1" w:styleId="BalloonTextChar">
    <w:name w:val="Balloon Text Char"/>
    <w:link w:val="BalloonText"/>
    <w:uiPriority w:val="99"/>
    <w:semiHidden/>
    <w:rPr>
      <w:rFonts w:ascii="Lucida Grande" w:hAnsi="Lucida Grande" w:cs="Lucida Grande"/>
      <w:sz w:val="18"/>
      <w:szCs w:val="18"/>
    </w:rPr>
  </w:style>
  <w:style w:type="character" w:customStyle="1" w:styleId="SubtitleChar">
    <w:name w:val="Subtitle Char"/>
    <w:link w:val="Subtitle"/>
    <w:uiPriority w:val="11"/>
    <w:rPr>
      <w:rFonts w:ascii="Arial" w:eastAsia="MS Gothic" w:hAnsi="Arial"/>
      <w:i/>
      <w:iCs/>
      <w:spacing w:val="15"/>
    </w:rPr>
  </w:style>
  <w:style w:type="character" w:customStyle="1" w:styleId="bold">
    <w:name w:val="bold"/>
    <w:basedOn w:val="DefaultParagraphFont"/>
  </w:style>
  <w:style w:type="paragraph" w:customStyle="1" w:styleId="NoSpacing2">
    <w:name w:val="No Spacing2"/>
    <w:uiPriority w:val="1"/>
    <w:qFormat/>
    <w:rsid w:val="009010B9"/>
    <w:pPr>
      <w:spacing w:after="200" w:line="276" w:lineRule="auto"/>
    </w:pPr>
    <w:rPr>
      <w:rFonts w:ascii="Calibri" w:eastAsia="Calibri" w:hAnsi="Calibri"/>
      <w:sz w:val="22"/>
      <w:szCs w:val="22"/>
    </w:rPr>
  </w:style>
  <w:style w:type="paragraph" w:styleId="ListParagraph">
    <w:name w:val="List Paragraph"/>
    <w:basedOn w:val="Normal"/>
    <w:uiPriority w:val="34"/>
    <w:qFormat/>
    <w:rsid w:val="0080078E"/>
    <w:pPr>
      <w:ind w:left="720"/>
      <w:contextualSpacing/>
    </w:pPr>
  </w:style>
  <w:style w:type="character" w:customStyle="1" w:styleId="d1">
    <w:name w:val="d1"/>
    <w:basedOn w:val="DefaultParagraphFont"/>
    <w:rsid w:val="00881A62"/>
  </w:style>
  <w:style w:type="table" w:styleId="TableGrid">
    <w:name w:val="Table Grid"/>
    <w:basedOn w:val="TableNormal"/>
    <w:uiPriority w:val="99"/>
    <w:unhideWhenUsed/>
    <w:rsid w:val="007C409B"/>
    <w:rPr>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A68710-C835-46D9-AFE7-E7A6163ED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4937</Words>
  <Characters>28146</Characters>
  <Application>Microsoft Office Word</Application>
  <DocSecurity>8</DocSecurity>
  <Lines>234</Lines>
  <Paragraphs>66</Paragraphs>
  <ScaleCrop>false</ScaleCrop>
  <HeadingPairs>
    <vt:vector size="2" baseType="variant">
      <vt:variant>
        <vt:lpstr>Title</vt:lpstr>
      </vt:variant>
      <vt:variant>
        <vt:i4>1</vt:i4>
      </vt:variant>
    </vt:vector>
  </HeadingPairs>
  <TitlesOfParts>
    <vt:vector size="1" baseType="lpstr">
      <vt:lpstr>Order Form Bandwidth On Demand</vt:lpstr>
    </vt:vector>
  </TitlesOfParts>
  <Company>Biznet Networks</Company>
  <LinksUpToDate>false</LinksUpToDate>
  <CharactersWithSpaces>33017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Form Bandwidth On Demand</dc:title>
  <dc:creator>Adi Kusma</dc:creator>
  <cp:lastModifiedBy>Andru Darusman</cp:lastModifiedBy>
  <cp:revision>10</cp:revision>
  <cp:lastPrinted>2015-05-12T08:05:00Z</cp:lastPrinted>
  <dcterms:created xsi:type="dcterms:W3CDTF">2019-11-07T05:39:00Z</dcterms:created>
  <dcterms:modified xsi:type="dcterms:W3CDTF">2020-06-12T05:13:00Z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